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F008">
      <w:pPr>
        <w:pStyle w:val="7"/>
        <w:rPr>
          <w:sz w:val="20"/>
        </w:rPr>
      </w:pPr>
      <w:bookmarkStart w:id="0" w:name="_GoBack"/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-860425</wp:posOffset>
            </wp:positionH>
            <wp:positionV relativeFrom="paragraph">
              <wp:posOffset>-416560</wp:posOffset>
            </wp:positionV>
            <wp:extent cx="7563485" cy="10694035"/>
            <wp:effectExtent l="0" t="0" r="0" b="0"/>
            <wp:wrapNone/>
            <wp:docPr id="82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611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0pt;margin-top:808.9pt;height:0.1pt;width:595.2pt;mso-position-horizontal-relative:page;mso-position-vertical-relative:page;z-index:251663360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qJYHNcAAAALAQAADwAAAAAAAAAB&#10;ACAAAAAiAAAAZHJzL2Rvd25yZXYueG1sUEsBAhQAFAAAAAgAh07iQJGvYNoRAgAAewQAAA4AAAAA&#10;AAAAAQAgAAAAJgEAAGRycy9lMm9Eb2MueG1sUEsFBgAAAAAGAAYAWQEAAKkFAAAAAA==&#10;" path="m0,0l755904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571FBEFB">
      <w:pPr>
        <w:pStyle w:val="7"/>
        <w:rPr>
          <w:sz w:val="20"/>
        </w:rPr>
      </w:pPr>
    </w:p>
    <w:p w14:paraId="0BCEFF96">
      <w:pPr>
        <w:pStyle w:val="7"/>
        <w:rPr>
          <w:sz w:val="20"/>
        </w:rPr>
      </w:pPr>
    </w:p>
    <w:p w14:paraId="5A1847A6">
      <w:pPr>
        <w:pStyle w:val="7"/>
        <w:spacing w:before="182"/>
        <w:rPr>
          <w:sz w:val="20"/>
        </w:rPr>
      </w:pPr>
    </w:p>
    <w:tbl>
      <w:tblPr>
        <w:tblStyle w:val="5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3"/>
        <w:gridCol w:w="4553"/>
      </w:tblGrid>
      <w:tr w14:paraId="53E7E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4023" w:type="dxa"/>
          </w:tcPr>
          <w:p w14:paraId="56E97648">
            <w:pPr>
              <w:pStyle w:val="12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ПРИНЯТО:</w:t>
            </w:r>
          </w:p>
          <w:p w14:paraId="7D0DA2BC">
            <w:pPr>
              <w:pStyle w:val="12"/>
              <w:spacing w:before="36" w:line="276" w:lineRule="auto"/>
              <w:ind w:left="50" w:right="64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Калейкинскя</w:t>
            </w:r>
            <w:r>
              <w:rPr>
                <w:rFonts w:hint="default"/>
                <w:sz w:val="24"/>
                <w:lang w:val="ru-RU"/>
              </w:rPr>
              <w:t xml:space="preserve"> СОШ и УИОП</w:t>
            </w:r>
            <w:r>
              <w:rPr>
                <w:sz w:val="24"/>
              </w:rPr>
              <w:t>»</w:t>
            </w:r>
          </w:p>
          <w:p w14:paraId="05968D3E">
            <w:pPr>
              <w:pStyle w:val="12"/>
              <w:spacing w:line="275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hint="default"/>
                <w:i/>
                <w:spacing w:val="-1"/>
                <w:sz w:val="24"/>
                <w:lang w:val="ru-RU"/>
              </w:rPr>
              <w:t>31</w:t>
            </w:r>
            <w:r>
              <w:rPr>
                <w:i/>
                <w:sz w:val="24"/>
              </w:rPr>
              <w:t>.08.2024</w:t>
            </w:r>
            <w:r>
              <w:rPr>
                <w:i/>
                <w:spacing w:val="-5"/>
                <w:sz w:val="24"/>
              </w:rPr>
              <w:t xml:space="preserve"> г.</w:t>
            </w:r>
          </w:p>
        </w:tc>
        <w:tc>
          <w:tcPr>
            <w:tcW w:w="4553" w:type="dxa"/>
          </w:tcPr>
          <w:p w14:paraId="25EF1443">
            <w:pPr>
              <w:pStyle w:val="12"/>
              <w:spacing w:line="266" w:lineRule="exact"/>
              <w:ind w:left="8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УТВЕРЖДЕНО:</w:t>
            </w:r>
          </w:p>
          <w:p w14:paraId="70741A28">
            <w:pPr>
              <w:pStyle w:val="12"/>
              <w:tabs>
                <w:tab w:val="left" w:pos="2157"/>
              </w:tabs>
              <w:spacing w:before="36"/>
              <w:ind w:left="440" w:leftChars="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Калейкинская</w:t>
            </w:r>
            <w:r>
              <w:rPr>
                <w:rFonts w:hint="default"/>
                <w:sz w:val="24"/>
                <w:lang w:val="ru-RU"/>
              </w:rPr>
              <w:t xml:space="preserve"> СОШ с УИОП</w:t>
            </w:r>
            <w:r>
              <w:rPr>
                <w:spacing w:val="-5"/>
                <w:sz w:val="24"/>
              </w:rPr>
              <w:t>»</w:t>
            </w:r>
          </w:p>
          <w:p w14:paraId="40E1975B">
            <w:pPr>
              <w:pStyle w:val="12"/>
              <w:tabs>
                <w:tab w:val="left" w:pos="2491"/>
                <w:tab w:val="left" w:pos="2796"/>
              </w:tabs>
              <w:spacing w:before="41"/>
              <w:ind w:left="87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И</w:t>
            </w:r>
            <w:r>
              <w:rPr>
                <w:rFonts w:hint="default"/>
                <w:sz w:val="24"/>
                <w:lang w:val="ru-RU"/>
              </w:rPr>
              <w:t>.И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  <w:lang w:val="ru-RU"/>
              </w:rPr>
              <w:t>Фаттахов</w:t>
            </w:r>
            <w:r>
              <w:rPr>
                <w:spacing w:val="-2"/>
                <w:sz w:val="24"/>
              </w:rPr>
              <w:t>/</w:t>
            </w:r>
          </w:p>
          <w:p w14:paraId="63FB2E59">
            <w:pPr>
              <w:pStyle w:val="12"/>
              <w:spacing w:before="41"/>
              <w:ind w:left="814"/>
              <w:rPr>
                <w:i/>
                <w:sz w:val="24"/>
              </w:rPr>
            </w:pPr>
          </w:p>
        </w:tc>
      </w:tr>
    </w:tbl>
    <w:p w14:paraId="369088E1">
      <w:pPr>
        <w:pStyle w:val="7"/>
        <w:rPr>
          <w:sz w:val="32"/>
        </w:rPr>
      </w:pPr>
    </w:p>
    <w:p w14:paraId="29292DEF">
      <w:pPr>
        <w:pStyle w:val="7"/>
        <w:rPr>
          <w:sz w:val="32"/>
        </w:rPr>
      </w:pPr>
    </w:p>
    <w:p w14:paraId="3C0052EB">
      <w:pPr>
        <w:pStyle w:val="7"/>
        <w:rPr>
          <w:sz w:val="32"/>
        </w:rPr>
      </w:pPr>
    </w:p>
    <w:p w14:paraId="0B227213">
      <w:pPr>
        <w:pStyle w:val="7"/>
        <w:rPr>
          <w:sz w:val="32"/>
        </w:rPr>
      </w:pPr>
    </w:p>
    <w:p w14:paraId="2AE1CF1E">
      <w:pPr>
        <w:pStyle w:val="7"/>
        <w:spacing w:before="319"/>
        <w:rPr>
          <w:sz w:val="32"/>
        </w:rPr>
      </w:pPr>
    </w:p>
    <w:p w14:paraId="02FC6403">
      <w:pPr>
        <w:spacing w:before="1" w:line="237" w:lineRule="auto"/>
        <w:ind w:left="0" w:leftChars="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воспитания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обучающихся начального общего образования</w:t>
      </w:r>
    </w:p>
    <w:p w14:paraId="3B0FF447">
      <w:pPr>
        <w:spacing w:before="3"/>
        <w:ind w:left="0" w:leftChars="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  <w:lang w:val="ru-RU"/>
        </w:rPr>
        <w:t>бюджетное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общеобразовательное учреждение «</w:t>
      </w:r>
      <w:r>
        <w:rPr>
          <w:b/>
          <w:sz w:val="32"/>
          <w:lang w:val="ru-RU"/>
        </w:rPr>
        <w:t>Калейкинская</w:t>
      </w:r>
      <w:r>
        <w:rPr>
          <w:rFonts w:hint="default"/>
          <w:b/>
          <w:sz w:val="32"/>
          <w:lang w:val="ru-RU"/>
        </w:rPr>
        <w:t xml:space="preserve"> СОШ с углубленным изучением отдельных предметов</w:t>
      </w:r>
      <w:r>
        <w:rPr>
          <w:b/>
          <w:sz w:val="32"/>
        </w:rPr>
        <w:t>»</w:t>
      </w:r>
    </w:p>
    <w:p w14:paraId="7EA1E7E0">
      <w:pPr>
        <w:tabs>
          <w:tab w:val="right" w:pos="9772"/>
        </w:tabs>
        <w:spacing w:before="0" w:line="440" w:lineRule="exact"/>
        <w:ind w:left="0" w:leftChars="0" w:right="167" w:rightChars="76" w:firstLine="0" w:firstLineChars="0"/>
        <w:jc w:val="center"/>
        <w:rPr>
          <w:rFonts w:hint="default"/>
          <w:b/>
          <w:sz w:val="32"/>
          <w:lang w:val="ru-RU"/>
        </w:rPr>
      </w:pPr>
      <w:r>
        <w:rPr>
          <w:b/>
          <w:sz w:val="32"/>
        </w:rPr>
        <w:t>Альметьевск</w:t>
      </w:r>
      <w:r>
        <w:rPr>
          <w:b/>
          <w:sz w:val="32"/>
          <w:lang w:val="ru-RU"/>
        </w:rPr>
        <w:t>ого</w:t>
      </w:r>
      <w:r>
        <w:rPr>
          <w:rFonts w:hint="default"/>
          <w:b/>
          <w:sz w:val="32"/>
          <w:lang w:val="ru-RU"/>
        </w:rPr>
        <w:t xml:space="preserve"> муниципального района</w:t>
      </w:r>
    </w:p>
    <w:p w14:paraId="0D3D067A">
      <w:pPr>
        <w:tabs>
          <w:tab w:val="right" w:pos="9772"/>
        </w:tabs>
        <w:spacing w:before="0" w:line="440" w:lineRule="exact"/>
        <w:ind w:left="0" w:leftChars="0" w:right="167" w:rightChars="76" w:firstLine="0" w:firstLineChars="0"/>
        <w:jc w:val="center"/>
        <w:rPr>
          <w:position w:val="-9"/>
          <w:sz w:val="20"/>
        </w:rPr>
      </w:pPr>
      <w:r>
        <w:rPr>
          <w:rFonts w:hint="default"/>
          <w:b/>
          <w:sz w:val="32"/>
          <w:lang w:val="ru-RU"/>
        </w:rPr>
        <w:t xml:space="preserve">                                         </w:t>
      </w:r>
      <w:r>
        <w:rPr>
          <w:b/>
          <w:sz w:val="32"/>
        </w:rPr>
        <w:t>Республики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Татарстан</w:t>
      </w:r>
      <w:r>
        <w:rPr>
          <w:sz w:val="32"/>
        </w:rPr>
        <w:tab/>
      </w:r>
    </w:p>
    <w:p w14:paraId="4F92B9B9">
      <w:pPr>
        <w:pStyle w:val="7"/>
        <w:rPr>
          <w:sz w:val="32"/>
        </w:rPr>
      </w:pPr>
    </w:p>
    <w:p w14:paraId="402C805E">
      <w:pPr>
        <w:pStyle w:val="7"/>
        <w:rPr>
          <w:sz w:val="32"/>
        </w:rPr>
      </w:pPr>
    </w:p>
    <w:p w14:paraId="1E09CF03">
      <w:pPr>
        <w:pStyle w:val="7"/>
        <w:rPr>
          <w:sz w:val="32"/>
        </w:rPr>
      </w:pPr>
    </w:p>
    <w:p w14:paraId="03892EB8">
      <w:pPr>
        <w:pStyle w:val="7"/>
        <w:rPr>
          <w:sz w:val="32"/>
        </w:rPr>
      </w:pPr>
    </w:p>
    <w:p w14:paraId="1DADCF59">
      <w:pPr>
        <w:pStyle w:val="7"/>
        <w:rPr>
          <w:sz w:val="32"/>
        </w:rPr>
      </w:pPr>
    </w:p>
    <w:p w14:paraId="2FEFC9C5">
      <w:pPr>
        <w:pStyle w:val="7"/>
        <w:rPr>
          <w:sz w:val="32"/>
        </w:rPr>
      </w:pPr>
    </w:p>
    <w:p w14:paraId="2D4EEB9E">
      <w:pPr>
        <w:pStyle w:val="7"/>
        <w:rPr>
          <w:sz w:val="32"/>
        </w:rPr>
      </w:pPr>
    </w:p>
    <w:p w14:paraId="0A151E41">
      <w:pPr>
        <w:pStyle w:val="7"/>
        <w:rPr>
          <w:sz w:val="32"/>
        </w:rPr>
      </w:pPr>
    </w:p>
    <w:p w14:paraId="1B3F99AF">
      <w:pPr>
        <w:pStyle w:val="7"/>
        <w:rPr>
          <w:sz w:val="32"/>
        </w:rPr>
      </w:pPr>
    </w:p>
    <w:p w14:paraId="79432522">
      <w:pPr>
        <w:pStyle w:val="7"/>
        <w:rPr>
          <w:sz w:val="32"/>
        </w:rPr>
      </w:pPr>
    </w:p>
    <w:p w14:paraId="17CA8EB8">
      <w:pPr>
        <w:pStyle w:val="7"/>
        <w:rPr>
          <w:sz w:val="32"/>
        </w:rPr>
      </w:pPr>
    </w:p>
    <w:p w14:paraId="378DCB09">
      <w:pPr>
        <w:pStyle w:val="7"/>
        <w:rPr>
          <w:sz w:val="32"/>
        </w:rPr>
      </w:pPr>
    </w:p>
    <w:p w14:paraId="07477A61">
      <w:pPr>
        <w:pStyle w:val="7"/>
        <w:rPr>
          <w:sz w:val="32"/>
        </w:rPr>
      </w:pPr>
    </w:p>
    <w:p w14:paraId="7E1CA05F">
      <w:pPr>
        <w:pStyle w:val="7"/>
        <w:rPr>
          <w:sz w:val="32"/>
        </w:rPr>
      </w:pPr>
    </w:p>
    <w:p w14:paraId="477B79ED">
      <w:pPr>
        <w:pStyle w:val="7"/>
        <w:rPr>
          <w:sz w:val="32"/>
        </w:rPr>
      </w:pPr>
    </w:p>
    <w:p w14:paraId="4EABEFE8">
      <w:pPr>
        <w:pStyle w:val="7"/>
        <w:rPr>
          <w:sz w:val="32"/>
        </w:rPr>
      </w:pPr>
    </w:p>
    <w:p w14:paraId="219147AA">
      <w:pPr>
        <w:pStyle w:val="7"/>
        <w:rPr>
          <w:sz w:val="32"/>
        </w:rPr>
      </w:pPr>
    </w:p>
    <w:p w14:paraId="25AAE06B">
      <w:pPr>
        <w:pStyle w:val="7"/>
        <w:spacing w:before="116"/>
        <w:rPr>
          <w:sz w:val="32"/>
        </w:rPr>
      </w:pPr>
      <w:r>
        <w:rPr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636270</wp:posOffset>
            </wp:positionV>
            <wp:extent cx="963295" cy="212725"/>
            <wp:effectExtent l="0" t="0" r="8255" b="15875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854752">
      <w:pPr>
        <w:spacing w:before="0"/>
        <w:ind w:left="655" w:right="1113" w:firstLine="0"/>
        <w:jc w:val="center"/>
        <w:rPr>
          <w:b/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A9CB14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24448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Bm/VZhsgEAAHQ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0A9CB14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spacing w:val="-2"/>
          <w:sz w:val="28"/>
          <w:lang w:val="ru-RU"/>
        </w:rPr>
        <w:t>2</w:t>
      </w:r>
      <w:r>
        <w:rPr>
          <w:b/>
          <w:spacing w:val="-2"/>
          <w:sz w:val="28"/>
        </w:rPr>
        <w:t>024г.</w:t>
      </w:r>
    </w:p>
    <w:tbl>
      <w:tblPr>
        <w:tblStyle w:val="5"/>
        <w:tblW w:w="0" w:type="auto"/>
        <w:tblInd w:w="35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9"/>
        <w:gridCol w:w="817"/>
      </w:tblGrid>
      <w:tr w14:paraId="7464B0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58FBD2D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17" w:type="dxa"/>
          </w:tcPr>
          <w:p w14:paraId="6E2C0699">
            <w:pPr>
              <w:pStyle w:val="12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14:paraId="146C71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2799F601">
            <w:pPr>
              <w:pStyle w:val="12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817" w:type="dxa"/>
          </w:tcPr>
          <w:p w14:paraId="5E7BA7CE">
            <w:pPr>
              <w:pStyle w:val="12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</w:tr>
      <w:tr w14:paraId="23FACA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65AD39F3">
            <w:pPr>
              <w:pStyle w:val="12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ЦЕЛЕВОЙ</w:t>
            </w:r>
          </w:p>
        </w:tc>
        <w:tc>
          <w:tcPr>
            <w:tcW w:w="817" w:type="dxa"/>
          </w:tcPr>
          <w:p w14:paraId="10974B9B">
            <w:pPr>
              <w:pStyle w:val="12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6D3B64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59" w:type="dxa"/>
          </w:tcPr>
          <w:p w14:paraId="48341C16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2E1B1598">
            <w:pPr>
              <w:pStyle w:val="12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05E6319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E9031C2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 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6CF182CF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</w:tr>
      <w:tr w14:paraId="237DC28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22CD4EF6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2132119B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</w:tr>
      <w:tr w14:paraId="50C76C0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FFF7E55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60926950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</w:tr>
      <w:tr w14:paraId="3B258D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05C8F5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СОДЕРЖАТЕЛЬНЫЙ</w:t>
            </w:r>
          </w:p>
        </w:tc>
        <w:tc>
          <w:tcPr>
            <w:tcW w:w="817" w:type="dxa"/>
          </w:tcPr>
          <w:p w14:paraId="4028C7C2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43F3F01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22C22CEC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 организации</w:t>
            </w:r>
          </w:p>
        </w:tc>
        <w:tc>
          <w:tcPr>
            <w:tcW w:w="817" w:type="dxa"/>
          </w:tcPr>
          <w:p w14:paraId="4911F455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6FE35F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44EE9DF2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17" w:type="dxa"/>
          </w:tcPr>
          <w:p w14:paraId="1917548C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</w:tr>
      <w:tr w14:paraId="4B47A5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51E198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ОРГАНИЗАЦИОННЫЙ</w:t>
            </w:r>
          </w:p>
        </w:tc>
        <w:tc>
          <w:tcPr>
            <w:tcW w:w="817" w:type="dxa"/>
          </w:tcPr>
          <w:p w14:paraId="2E2CD295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27</w:t>
            </w:r>
          </w:p>
        </w:tc>
      </w:tr>
      <w:tr w14:paraId="41C7B2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5CD170B0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6281CF21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</w:t>
            </w:r>
          </w:p>
        </w:tc>
      </w:tr>
      <w:tr w14:paraId="3B4DA2E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060F24A2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Нормативно-методическое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4085DC97">
            <w:pPr>
              <w:pStyle w:val="12"/>
              <w:spacing w:line="253" w:lineRule="exact"/>
              <w:ind w:left="0" w:leftChars="0" w:firstLine="120" w:firstLineChars="5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30</w:t>
            </w:r>
          </w:p>
        </w:tc>
      </w:tr>
      <w:tr w14:paraId="7B4641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397CCBAE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817" w:type="dxa"/>
          </w:tcPr>
          <w:p w14:paraId="5334EEFD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31</w:t>
            </w:r>
          </w:p>
        </w:tc>
      </w:tr>
    </w:tbl>
    <w:p w14:paraId="5176EBE3">
      <w:pPr>
        <w:pStyle w:val="7"/>
        <w:rPr>
          <w:b/>
          <w:sz w:val="20"/>
        </w:rPr>
      </w:pPr>
    </w:p>
    <w:p w14:paraId="2E7DEBF2">
      <w:pPr>
        <w:pStyle w:val="7"/>
        <w:rPr>
          <w:b/>
          <w:sz w:val="20"/>
        </w:rPr>
      </w:pPr>
    </w:p>
    <w:p w14:paraId="13D3419D">
      <w:pPr>
        <w:pStyle w:val="7"/>
        <w:rPr>
          <w:b/>
          <w:sz w:val="20"/>
        </w:rPr>
      </w:pPr>
    </w:p>
    <w:p w14:paraId="643B770F">
      <w:pPr>
        <w:pStyle w:val="7"/>
        <w:rPr>
          <w:b/>
          <w:sz w:val="20"/>
        </w:rPr>
      </w:pPr>
    </w:p>
    <w:p w14:paraId="64A44AE5">
      <w:pPr>
        <w:pStyle w:val="7"/>
        <w:rPr>
          <w:b/>
          <w:sz w:val="20"/>
        </w:rPr>
      </w:pPr>
    </w:p>
    <w:p w14:paraId="0B1B79A2">
      <w:pPr>
        <w:pStyle w:val="7"/>
        <w:spacing w:before="125"/>
        <w:rPr>
          <w:b/>
          <w:sz w:val="20"/>
        </w:rPr>
      </w:pPr>
    </w:p>
    <w:p w14:paraId="65E4C7AD">
      <w:pPr>
        <w:spacing w:before="0"/>
        <w:ind w:left="0" w:right="142" w:firstLine="0"/>
        <w:jc w:val="right"/>
        <w:rPr>
          <w:sz w:val="20"/>
        </w:rPr>
      </w:pP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5888990</wp:posOffset>
            </wp:positionV>
            <wp:extent cx="963295" cy="212725"/>
            <wp:effectExtent l="0" t="0" r="8255" b="15875"/>
            <wp:wrapNone/>
            <wp:docPr id="38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4D2D9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23424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Cymq2asgEAAHQ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734D2D9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</w:p>
    <w:p w14:paraId="1E2DBC70">
      <w:pPr>
        <w:spacing w:after="0"/>
        <w:jc w:val="right"/>
        <w:rPr>
          <w:sz w:val="20"/>
        </w:rPr>
        <w:sectPr>
          <w:footerReference r:id="rId5" w:type="default"/>
          <w:pgSz w:w="11910" w:h="16840"/>
          <w:pgMar w:top="1580" w:right="283" w:bottom="580" w:left="1559" w:header="0" w:footer="388" w:gutter="0"/>
          <w:cols w:space="720" w:num="1"/>
        </w:sectPr>
      </w:pPr>
    </w:p>
    <w:p w14:paraId="1E4F4BED">
      <w:pPr>
        <w:pStyle w:val="2"/>
        <w:tabs>
          <w:tab w:val="left" w:pos="707"/>
          <w:tab w:val="left" w:pos="9528"/>
        </w:tabs>
        <w:spacing w:before="62"/>
        <w:ind w:left="111"/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Пояснительная</w:t>
      </w:r>
      <w:r>
        <w:rPr>
          <w:color w:val="000000"/>
          <w:spacing w:val="-2"/>
          <w:shd w:val="clear" w:color="auto" w:fill="D9D9D9"/>
        </w:rPr>
        <w:t xml:space="preserve"> записка</w:t>
      </w:r>
      <w:r>
        <w:rPr>
          <w:color w:val="000000"/>
          <w:shd w:val="clear" w:color="auto" w:fill="D9D9D9"/>
        </w:rPr>
        <w:tab/>
      </w:r>
    </w:p>
    <w:p w14:paraId="55945750">
      <w:pPr>
        <w:pStyle w:val="7"/>
        <w:spacing w:before="228" w:line="275" w:lineRule="exact"/>
        <w:ind w:left="707"/>
        <w:jc w:val="both"/>
      </w:pPr>
      <w:r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М</w:t>
      </w:r>
      <w:r>
        <w:rPr>
          <w:lang w:val="ru-RU"/>
        </w:rPr>
        <w:t>Б</w:t>
      </w:r>
      <w:r>
        <w:t>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-3"/>
        </w:rPr>
        <w:t xml:space="preserve"> </w:t>
      </w:r>
      <w:r>
        <w:rPr>
          <w:spacing w:val="-2"/>
        </w:rPr>
        <w:t>разработана:</w:t>
      </w:r>
    </w:p>
    <w:p w14:paraId="03B1ECEE">
      <w:pPr>
        <w:pStyle w:val="7"/>
        <w:ind w:left="851" w:right="556" w:hanging="284"/>
        <w:jc w:val="both"/>
      </w:pPr>
      <w:r>
        <w:rPr>
          <w:rFonts w:ascii="Wingdings" w:hAnsi="Wingdings"/>
        </w:rPr>
        <w:t></w:t>
      </w:r>
      <w:r>
        <w:rPr>
          <w:spacing w:val="-15"/>
        </w:rPr>
        <w:t xml:space="preserve"> </w:t>
      </w: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36E36410">
      <w:pPr>
        <w:pStyle w:val="7"/>
        <w:spacing w:before="4" w:line="237" w:lineRule="auto"/>
        <w:ind w:left="861" w:right="564" w:hanging="36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04.09.2022г</w:t>
      </w:r>
      <w:r>
        <w:rPr>
          <w:spacing w:val="39"/>
        </w:rPr>
        <w:t xml:space="preserve"> </w:t>
      </w:r>
      <w:r>
        <w:t>№371-ФЗ</w:t>
      </w:r>
      <w:r>
        <w:rPr>
          <w:spacing w:val="33"/>
        </w:rPr>
        <w:t xml:space="preserve"> </w:t>
      </w:r>
      <w:r>
        <w:t>"О</w:t>
      </w:r>
      <w:r>
        <w:rPr>
          <w:spacing w:val="37"/>
        </w:rPr>
        <w:t xml:space="preserve"> </w:t>
      </w:r>
      <w:r>
        <w:t>внесении</w:t>
      </w:r>
      <w:r>
        <w:rPr>
          <w:spacing w:val="38"/>
        </w:rPr>
        <w:t xml:space="preserve"> </w:t>
      </w:r>
      <w:r>
        <w:t>изменений в Федеральный закон "Об образовании в Российской Федерации"</w:t>
      </w:r>
    </w:p>
    <w:p w14:paraId="221864C4">
      <w:pPr>
        <w:pStyle w:val="7"/>
        <w:spacing w:before="6" w:line="237" w:lineRule="auto"/>
        <w:ind w:left="861" w:right="557" w:hanging="360"/>
        <w:jc w:val="both"/>
      </w:pPr>
      <w:r>
        <w:rPr>
          <w:rFonts w:ascii="Wingdings" w:hAnsi="Wingdings"/>
        </w:rPr>
        <w:t></w:t>
      </w:r>
      <w:r>
        <w:t xml:space="preserve"> стратегии национальной безопасности Российской Федерации, (Указ Президента Российской Федерации от 02.07.2021 № 400</w:t>
      </w:r>
    </w:p>
    <w:p w14:paraId="564E3826">
      <w:pPr>
        <w:pStyle w:val="7"/>
        <w:spacing w:before="3" w:line="275" w:lineRule="exact"/>
        <w:ind w:left="501"/>
        <w:jc w:val="both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992</w:t>
      </w:r>
      <w:r>
        <w:rPr>
          <w:spacing w:val="17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4F8756D">
      <w:pPr>
        <w:pStyle w:val="7"/>
        <w:spacing w:line="242" w:lineRule="auto"/>
        <w:ind w:left="861" w:right="576"/>
        <w:jc w:val="both"/>
      </w:pPr>
      <w:r>
        <w:t xml:space="preserve">«Об утвеждении федеральной образовательной программы начального общего </w:t>
      </w:r>
      <w:r>
        <w:rPr>
          <w:spacing w:val="-2"/>
        </w:rPr>
        <w:t>образования»;</w:t>
      </w:r>
    </w:p>
    <w:p w14:paraId="23ECEE1E">
      <w:pPr>
        <w:pStyle w:val="7"/>
        <w:spacing w:line="271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993</w:t>
      </w:r>
      <w:r>
        <w:rPr>
          <w:spacing w:val="1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16</w:t>
      </w:r>
      <w:r>
        <w:rPr>
          <w:spacing w:val="22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1255D00">
      <w:pPr>
        <w:pStyle w:val="7"/>
        <w:spacing w:before="4" w:line="237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1F43842F">
      <w:pPr>
        <w:pStyle w:val="7"/>
        <w:spacing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Минпросвещения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1014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23</w:t>
      </w:r>
      <w:r>
        <w:rPr>
          <w:spacing w:val="7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2022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14:paraId="7E6A1EF7">
      <w:pPr>
        <w:pStyle w:val="7"/>
        <w:spacing w:before="5" w:line="237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2C438B88">
      <w:pPr>
        <w:pStyle w:val="7"/>
        <w:spacing w:before="3"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874 от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6C0F68D8">
      <w:pPr>
        <w:pStyle w:val="7"/>
        <w:spacing w:line="242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утверждения</w:t>
      </w:r>
      <w:r>
        <w:rPr>
          <w:spacing w:val="80"/>
        </w:rPr>
        <w:t xml:space="preserve"> </w:t>
      </w:r>
      <w:r>
        <w:t>федеральных</w:t>
      </w:r>
      <w:r>
        <w:rPr>
          <w:spacing w:val="80"/>
        </w:rPr>
        <w:t xml:space="preserve"> </w:t>
      </w:r>
      <w:r>
        <w:t>основных общеобразовательных программ»;</w:t>
      </w:r>
    </w:p>
    <w:p w14:paraId="45954F72">
      <w:pPr>
        <w:pStyle w:val="7"/>
        <w:tabs>
          <w:tab w:val="left" w:pos="9816"/>
        </w:tabs>
        <w:ind w:left="861" w:right="142" w:hanging="360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приказом Минпросвещения Российской Федерации № 712 от 11 декабря 2020 г. «О 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государственные</w:t>
      </w:r>
      <w:r>
        <w:rPr>
          <w:spacing w:val="40"/>
        </w:rPr>
        <w:t xml:space="preserve"> </w:t>
      </w:r>
      <w:r>
        <w:t>образовательные</w:t>
      </w:r>
      <w:r>
        <w:tab/>
      </w:r>
      <w:r>
        <w:rPr>
          <w:position w:val="1"/>
          <w:sz w:val="20"/>
        </w:rPr>
        <w:t xml:space="preserve"> </w:t>
      </w:r>
      <w:r>
        <w:t>стандарты общего образования по вопросам воспитания обучающихся»</w:t>
      </w:r>
    </w:p>
    <w:p w14:paraId="715B246C">
      <w:pPr>
        <w:pStyle w:val="7"/>
        <w:tabs>
          <w:tab w:val="left" w:pos="7294"/>
        </w:tabs>
        <w:spacing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</w:t>
      </w:r>
      <w:r>
        <w:tab/>
      </w:r>
      <w:r>
        <w:t>от</w:t>
      </w:r>
      <w:r>
        <w:rPr>
          <w:spacing w:val="10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июля</w:t>
      </w:r>
      <w:r>
        <w:rPr>
          <w:spacing w:val="14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rPr>
          <w:spacing w:val="-4"/>
        </w:rPr>
        <w:t>года</w:t>
      </w:r>
    </w:p>
    <w:p w14:paraId="266FC922">
      <w:pPr>
        <w:pStyle w:val="7"/>
        <w:ind w:left="861" w:right="562"/>
        <w:jc w:val="both"/>
      </w:pPr>
      <w:r>
        <w:t>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2E75DDE2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rPr>
          <w:spacing w:val="37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 N809</w:t>
      </w:r>
      <w:r>
        <w:rPr>
          <w:spacing w:val="-7"/>
        </w:rPr>
        <w:t xml:space="preserve"> </w:t>
      </w:r>
      <w: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102764A">
      <w:pPr>
        <w:pStyle w:val="7"/>
        <w:ind w:left="861" w:right="560" w:hanging="360"/>
        <w:jc w:val="both"/>
      </w:pPr>
      <w:r>
        <w:rPr>
          <w:rFonts w:ascii="Wingdings" w:hAnsi="Wingdings"/>
        </w:rPr>
        <w:t></w:t>
      </w:r>
      <w:r>
        <w:t xml:space="preserve"> 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0515EF52">
      <w:pPr>
        <w:pStyle w:val="7"/>
        <w:spacing w:line="242" w:lineRule="auto"/>
        <w:ind w:left="861" w:right="568" w:hanging="360"/>
        <w:jc w:val="both"/>
      </w:pPr>
      <w:r>
        <w:rPr>
          <w:rFonts w:ascii="Wingdings" w:hAnsi="Wingdings"/>
        </w:rPr>
        <w:t></w:t>
      </w:r>
      <w:r>
        <w:t xml:space="preserve"> Федеральный проект «Патриотическое воспитание граждан Российской </w:t>
      </w:r>
      <w:r>
        <w:rPr>
          <w:spacing w:val="-2"/>
        </w:rPr>
        <w:t>Федерации»;</w:t>
      </w:r>
    </w:p>
    <w:p w14:paraId="673541D7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t xml:space="preserve"> 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5AAB81E6">
      <w:pPr>
        <w:pStyle w:val="7"/>
        <w:spacing w:line="242" w:lineRule="auto"/>
        <w:ind w:left="861" w:right="567" w:hanging="360"/>
        <w:jc w:val="both"/>
      </w:pPr>
      <w:r>
        <w:rPr>
          <w:rFonts w:ascii="Wingdings" w:hAnsi="Wingdings"/>
        </w:rPr>
        <w:t></w:t>
      </w:r>
      <w:r>
        <w:t xml:space="preserve"> Профессиональный стандарт «Специалист в области воспитания» утвержден приказом Министерства труда и социальной защиты РФ от 30.01.2023 №53н;</w:t>
      </w:r>
    </w:p>
    <w:p w14:paraId="04DC77D8">
      <w:pPr>
        <w:pStyle w:val="7"/>
        <w:spacing w:line="242" w:lineRule="auto"/>
        <w:ind w:left="861" w:right="562" w:hanging="36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Письмо Минпросвещения России от 11 июля 2023 г. №СК-468/15 «Инструкция по оформлению школьных пространств»;</w:t>
      </w:r>
    </w:p>
    <w:p w14:paraId="5EC5BA53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t xml:space="preserve"> Письмо Минпросвещения РФ от 7 августа 2023 г. № АБ-3287/06 «О направлении информации по вопросу актуализации рабочих программ воспитания и 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7C9562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22400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C0blk4sgEAAHQ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D7C9562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3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календарных планов воспитательной работы».</w:t>
      </w:r>
    </w:p>
    <w:p w14:paraId="7C3C1C2F">
      <w:pPr>
        <w:pStyle w:val="7"/>
        <w:spacing w:after="0"/>
        <w:jc w:val="both"/>
        <w:sectPr>
          <w:pgSz w:w="11910" w:h="16840"/>
          <w:pgMar w:top="1280" w:right="283" w:bottom="580" w:left="1559" w:header="0" w:footer="388" w:gutter="0"/>
          <w:cols w:space="720" w:num="1"/>
        </w:sectPr>
      </w:pP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787400</wp:posOffset>
            </wp:positionV>
            <wp:extent cx="963295" cy="212725"/>
            <wp:effectExtent l="0" t="0" r="8255" b="15875"/>
            <wp:wrapNone/>
            <wp:docPr id="40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A0920C">
      <w:pPr>
        <w:pStyle w:val="7"/>
        <w:spacing w:before="66"/>
        <w:ind w:left="140" w:right="564" w:firstLine="566"/>
        <w:jc w:val="both"/>
      </w:pPr>
      <w:r>
        <w:t>Программа является методическим документом, определяющим комплекс основных характеристик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лицее,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государственной политики в области образования и воспитания.</w:t>
      </w:r>
    </w:p>
    <w:p w14:paraId="3D37A8CE">
      <w:pPr>
        <w:pStyle w:val="7"/>
        <w:spacing w:before="3"/>
        <w:ind w:left="140" w:right="559" w:firstLine="566"/>
        <w:jc w:val="both"/>
      </w:pPr>
      <w:r>
        <w:t>Программа</w:t>
      </w:r>
      <w:r>
        <w:rPr>
          <w:spacing w:val="-1"/>
        </w:rPr>
        <w:t xml:space="preserve"> </w:t>
      </w:r>
      <w:r>
        <w:t xml:space="preserve">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</w:t>
      </w:r>
      <w:r>
        <w:rPr>
          <w:spacing w:val="-2"/>
        </w:rPr>
        <w:t>образования.</w:t>
      </w:r>
    </w:p>
    <w:p w14:paraId="019E230F">
      <w:pPr>
        <w:pStyle w:val="7"/>
        <w:ind w:left="140" w:right="564" w:firstLine="566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284A8C9">
      <w:pPr>
        <w:pStyle w:val="7"/>
        <w:spacing w:before="3" w:line="237" w:lineRule="auto"/>
        <w:ind w:left="140" w:right="570" w:firstLine="629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E5D1C84">
      <w:pPr>
        <w:pStyle w:val="7"/>
        <w:spacing w:before="4"/>
        <w:ind w:left="140" w:right="563" w:firstLine="566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5746D5C">
      <w:pPr>
        <w:pStyle w:val="7"/>
        <w:ind w:left="140" w:right="570" w:firstLine="566"/>
        <w:jc w:val="both"/>
      </w:pPr>
      <w:r>
        <w:t>Предусматривает приобщение</w:t>
      </w:r>
      <w:r>
        <w:rPr>
          <w:spacing w:val="-4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53E5E75">
      <w:pPr>
        <w:pStyle w:val="7"/>
        <w:spacing w:before="3" w:line="237" w:lineRule="auto"/>
        <w:ind w:left="140" w:right="572" w:firstLine="566"/>
        <w:jc w:val="both"/>
      </w:pPr>
      <w:r>
        <w:t>Предусматривает историческое</w:t>
      </w:r>
      <w:r>
        <w:rPr>
          <w:spacing w:val="-3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 и гражданской идентичности обучающихся.</w:t>
      </w:r>
    </w:p>
    <w:p w14:paraId="35715DD0">
      <w:pPr>
        <w:pStyle w:val="7"/>
        <w:spacing w:before="3"/>
        <w:ind w:left="140" w:right="558" w:firstLine="566"/>
        <w:jc w:val="both"/>
      </w:pPr>
      <w:r>
        <w:t>В соответствии с ФГОС личностные результаты освоения програм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5995035</wp:posOffset>
            </wp:positionV>
            <wp:extent cx="963295" cy="212725"/>
            <wp:effectExtent l="0" t="0" r="8255" b="15875"/>
            <wp:wrapNone/>
            <wp:docPr id="41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spacing w:val="80"/>
          <w:w w:val="150"/>
        </w:rPr>
        <w:t xml:space="preserve">  </w:t>
      </w:r>
      <w:r>
        <w:t>гражданского,</w:t>
      </w:r>
      <w:r>
        <w:rPr>
          <w:spacing w:val="80"/>
          <w:w w:val="150"/>
        </w:rPr>
        <w:t xml:space="preserve">  </w:t>
      </w:r>
      <w:r>
        <w:t>патриотического,</w:t>
      </w:r>
      <w:r>
        <w:rPr>
          <w:spacing w:val="80"/>
          <w:w w:val="150"/>
        </w:rPr>
        <w:t xml:space="preserve">  </w:t>
      </w:r>
      <w:r>
        <w:t>духовно-нравственного,</w:t>
      </w:r>
      <w:r>
        <w:rPr>
          <w:spacing w:val="80"/>
          <w:w w:val="150"/>
        </w:rPr>
        <w:t xml:space="preserve">  </w:t>
      </w:r>
      <w:r>
        <w:t>эстетического,</w:t>
      </w:r>
    </w:p>
    <w:p w14:paraId="4E8FC2FE">
      <w:pPr>
        <w:pStyle w:val="7"/>
        <w:tabs>
          <w:tab w:val="right" w:pos="9917"/>
        </w:tabs>
        <w:spacing w:line="274" w:lineRule="exact"/>
        <w:ind w:left="140"/>
        <w:rPr>
          <w:position w:val="11"/>
          <w:sz w:val="20"/>
        </w:rPr>
      </w:pPr>
      <w:r>
        <w:rPr>
          <w:spacing w:val="-2"/>
        </w:rPr>
        <w:t>физического,</w:t>
      </w:r>
      <w:r>
        <w:rPr>
          <w:spacing w:val="-5"/>
        </w:rPr>
        <w:t xml:space="preserve"> </w:t>
      </w:r>
      <w:r>
        <w:rPr>
          <w:spacing w:val="-2"/>
        </w:rPr>
        <w:t>трудового,</w:t>
      </w:r>
      <w:r>
        <w:rPr>
          <w:spacing w:val="2"/>
        </w:rPr>
        <w:t xml:space="preserve"> </w:t>
      </w:r>
      <w:r>
        <w:rPr>
          <w:spacing w:val="-2"/>
        </w:rPr>
        <w:t>экологического,</w:t>
      </w:r>
      <w:r>
        <w:rPr>
          <w:spacing w:val="-3"/>
        </w:rPr>
        <w:t xml:space="preserve"> </w:t>
      </w:r>
      <w:r>
        <w:rPr>
          <w:spacing w:val="-2"/>
        </w:rPr>
        <w:t>познавательного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tab/>
      </w:r>
    </w:p>
    <w:p w14:paraId="6F7FF969">
      <w:pPr>
        <w:pStyle w:val="7"/>
        <w:spacing w:before="2" w:line="275" w:lineRule="exact"/>
        <w:ind w:left="707"/>
        <w:jc w:val="both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содержательный,</w:t>
      </w:r>
      <w:r>
        <w:rPr>
          <w:spacing w:val="-12"/>
        </w:rPr>
        <w:t xml:space="preserve"> </w:t>
      </w:r>
      <w:r>
        <w:rPr>
          <w:spacing w:val="-2"/>
        </w:rPr>
        <w:t>организационный.</w:t>
      </w:r>
    </w:p>
    <w:p w14:paraId="6B1EFABA">
      <w:pPr>
        <w:pStyle w:val="7"/>
        <w:ind w:left="140" w:right="554" w:firstLine="566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C519A25">
      <w:pPr>
        <w:pStyle w:val="2"/>
        <w:tabs>
          <w:tab w:val="left" w:pos="9528"/>
        </w:tabs>
        <w:spacing w:before="560"/>
        <w:ind w:left="111"/>
      </w:pPr>
      <w:r>
        <w:rPr>
          <w:b w:val="0"/>
          <w:color w:val="000000"/>
          <w:spacing w:val="-34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1.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ЦЕЛЕВОЙ</w:t>
      </w:r>
      <w:r>
        <w:rPr>
          <w:color w:val="000000"/>
          <w:shd w:val="clear" w:color="auto" w:fill="D9D9D9"/>
        </w:rPr>
        <w:tab/>
      </w:r>
    </w:p>
    <w:p w14:paraId="59380663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1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1.1 </w:t>
      </w:r>
      <w:r>
        <w:rPr>
          <w:color w:val="000000"/>
          <w:sz w:val="24"/>
          <w:u w:val="single"/>
          <w:shd w:val="clear" w:color="auto" w:fill="D9D9D9"/>
        </w:rPr>
        <w:t>Нормы</w:t>
      </w:r>
      <w:r>
        <w:rPr>
          <w:color w:val="000000"/>
          <w:spacing w:val="-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ценности</w:t>
      </w:r>
      <w:r>
        <w:rPr>
          <w:color w:val="000000"/>
          <w:spacing w:val="-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содержания воспитания</w:t>
      </w:r>
      <w:r>
        <w:rPr>
          <w:color w:val="000000"/>
          <w:spacing w:val="-8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обучающихся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96F65B9">
      <w:pPr>
        <w:pStyle w:val="7"/>
        <w:spacing w:before="276"/>
        <w:ind w:left="140" w:right="560" w:firstLine="566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A43CC2D">
      <w:pPr>
        <w:pStyle w:val="7"/>
        <w:spacing w:before="1"/>
        <w:ind w:left="140" w:right="568" w:firstLine="566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 российские</w:t>
      </w:r>
      <w:r>
        <w:rPr>
          <w:spacing w:val="-6"/>
        </w:rPr>
        <w:t xml:space="preserve"> </w:t>
      </w:r>
      <w:r>
        <w:t>традиционные духо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9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55FCC7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21376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DHsSDYsgEAAHQ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B55FCC7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4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вные</w:t>
      </w:r>
      <w:r>
        <w:rPr>
          <w:spacing w:val="39"/>
        </w:rPr>
        <w:t xml:space="preserve">  </w:t>
      </w:r>
      <w:r>
        <w:t>ценности,</w:t>
      </w:r>
      <w:r>
        <w:rPr>
          <w:spacing w:val="80"/>
          <w:w w:val="150"/>
        </w:rPr>
        <w:t xml:space="preserve"> </w:t>
      </w:r>
      <w:r>
        <w:t>обладающей</w:t>
      </w:r>
      <w:r>
        <w:rPr>
          <w:spacing w:val="40"/>
        </w:rPr>
        <w:t xml:space="preserve">  </w:t>
      </w:r>
      <w:r>
        <w:t>актуальными</w:t>
      </w:r>
      <w:r>
        <w:rPr>
          <w:spacing w:val="40"/>
        </w:rPr>
        <w:t xml:space="preserve">  </w:t>
      </w:r>
      <w:r>
        <w:t>знаниями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умениями,</w:t>
      </w:r>
      <w:r>
        <w:rPr>
          <w:spacing w:val="40"/>
        </w:rPr>
        <w:t xml:space="preserve">  </w:t>
      </w:r>
      <w:r>
        <w:t>способной</w:t>
      </w:r>
    </w:p>
    <w:p w14:paraId="1C95F8CF">
      <w:pPr>
        <w:pStyle w:val="7"/>
        <w:spacing w:after="0"/>
        <w:jc w:val="both"/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609321D4">
      <w:pPr>
        <w:pStyle w:val="7"/>
        <w:spacing w:before="66" w:line="242" w:lineRule="auto"/>
        <w:ind w:left="140" w:right="556"/>
        <w:jc w:val="both"/>
      </w:pPr>
      <w:r>
        <w:t>реализовать свой потенциал в условиях современного общества, готовой к мирному созиданию и защите Родины.</w:t>
      </w:r>
    </w:p>
    <w:p w14:paraId="284A55E6">
      <w:pPr>
        <w:pStyle w:val="7"/>
        <w:ind w:left="140" w:right="562" w:firstLine="566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0C05C68D">
      <w:pPr>
        <w:pStyle w:val="7"/>
        <w:ind w:left="140" w:right="564" w:firstLine="566"/>
        <w:jc w:val="both"/>
      </w:pPr>
      <w:r>
        <w:t>Нормативные ценностно-целевые основы воспитания обучающихся в лицее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1F0191A">
      <w:pPr>
        <w:pStyle w:val="7"/>
        <w:ind w:left="140" w:right="556" w:firstLine="566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мировоззренческого,</w:t>
      </w:r>
      <w:r>
        <w:rPr>
          <w:spacing w:val="-2"/>
        </w:rPr>
        <w:t xml:space="preserve"> </w:t>
      </w:r>
      <w:r>
        <w:t>этнического,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российского общества ценностно-целевые основы воспитания обучающихся включают духовно- нравственные</w:t>
      </w:r>
      <w:r>
        <w:rPr>
          <w:spacing w:val="-1"/>
        </w:rPr>
        <w:t xml:space="preserve"> </w:t>
      </w:r>
      <w:r>
        <w:t>ценности культуры народов России, традиционных</w:t>
      </w:r>
      <w:r>
        <w:rPr>
          <w:spacing w:val="-1"/>
        </w:rPr>
        <w:t xml:space="preserve"> </w:t>
      </w:r>
      <w:r>
        <w:t>религий народов</w:t>
      </w:r>
      <w:r>
        <w:rPr>
          <w:spacing w:val="-3"/>
        </w:rPr>
        <w:t xml:space="preserve"> </w:t>
      </w:r>
      <w:r>
        <w:t>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36613A7">
      <w:pPr>
        <w:pStyle w:val="7"/>
        <w:ind w:left="140" w:right="567" w:firstLine="566"/>
        <w:jc w:val="both"/>
      </w:pPr>
      <w:r>
        <w:t>Воспитательная деятельность в лицее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E664082">
      <w:pPr>
        <w:pStyle w:val="11"/>
        <w:numPr>
          <w:ilvl w:val="0"/>
          <w:numId w:val="0"/>
        </w:numPr>
        <w:tabs>
          <w:tab w:val="left" w:pos="468"/>
          <w:tab w:val="left" w:pos="9528"/>
          <w:tab w:val="left" w:pos="9816"/>
        </w:tabs>
        <w:spacing w:before="201" w:after="0" w:line="240" w:lineRule="auto"/>
        <w:ind w:left="551" w:leftChars="0" w:right="0" w:rightChars="0"/>
        <w:jc w:val="left"/>
        <w:rPr>
          <w:position w:val="11"/>
          <w:sz w:val="20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1.2 </w:t>
      </w:r>
      <w:r>
        <w:rPr>
          <w:color w:val="000000"/>
          <w:sz w:val="24"/>
          <w:u w:val="single"/>
          <w:shd w:val="clear" w:color="auto" w:fill="D9D9D9"/>
        </w:rPr>
        <w:t>Цели</w:t>
      </w:r>
      <w:r>
        <w:rPr>
          <w:color w:val="000000"/>
          <w:spacing w:val="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задачи</w:t>
      </w:r>
      <w:r>
        <w:rPr>
          <w:color w:val="000000"/>
          <w:sz w:val="24"/>
          <w:u w:val="single"/>
          <w:shd w:val="clear" w:color="auto" w:fill="D9D9D9"/>
        </w:rPr>
        <w:tab/>
      </w:r>
      <w:r>
        <w:rPr>
          <w:color w:val="000000"/>
          <w:sz w:val="24"/>
        </w:rPr>
        <w:tab/>
      </w:r>
    </w:p>
    <w:p w14:paraId="5AC72DAF">
      <w:pPr>
        <w:pStyle w:val="7"/>
      </w:pPr>
    </w:p>
    <w:p w14:paraId="1CA2A915">
      <w:pPr>
        <w:pStyle w:val="7"/>
        <w:ind w:left="140" w:right="560" w:firstLine="566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947199C">
      <w:pPr>
        <w:pStyle w:val="7"/>
        <w:ind w:left="140" w:right="557" w:firstLine="566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</w:t>
      </w:r>
      <w:r>
        <w:rPr>
          <w:spacing w:val="-4"/>
        </w:rPr>
        <w:t xml:space="preserve"> </w:t>
      </w:r>
      <w:r>
        <w:t>высоконравственной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разделяющей российские</w:t>
      </w:r>
      <w:r>
        <w:rPr>
          <w:spacing w:val="-4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B6E823">
      <w:pPr>
        <w:spacing w:before="4" w:line="275" w:lineRule="exact"/>
        <w:ind w:left="707" w:right="0" w:firstLine="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00230D9A">
      <w:pPr>
        <w:pStyle w:val="7"/>
        <w:ind w:left="1427" w:right="568" w:hanging="360"/>
        <w:jc w:val="both"/>
      </w:pPr>
      <w:r>
        <w:rPr>
          <w:rFonts w:ascii="Wingdings" w:hAnsi="Wingdings"/>
        </w:rPr>
        <w:t></w:t>
      </w:r>
      <w:r>
        <w:t xml:space="preserve">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</w:t>
      </w:r>
      <w:r>
        <w:rPr>
          <w:spacing w:val="-2"/>
        </w:rPr>
        <w:t xml:space="preserve"> </w:t>
      </w:r>
      <w:r>
        <w:t xml:space="preserve">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14:paraId="64D228E2">
      <w:pPr>
        <w:pStyle w:val="7"/>
        <w:ind w:left="1427" w:right="559" w:hanging="360"/>
        <w:jc w:val="both"/>
      </w:pPr>
      <w:r>
        <w:rPr>
          <w:rFonts w:ascii="Wingdings" w:hAnsi="Wingdings"/>
        </w:rPr>
        <w:t></w:t>
      </w:r>
      <w: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0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029112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20352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Bbi1Cf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B029112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уважения,</w:t>
      </w:r>
      <w:r>
        <w:rPr>
          <w:spacing w:val="71"/>
          <w:w w:val="150"/>
        </w:rPr>
        <w:t xml:space="preserve"> </w:t>
      </w:r>
      <w:r>
        <w:t>бережного</w:t>
      </w:r>
      <w:r>
        <w:rPr>
          <w:spacing w:val="71"/>
          <w:w w:val="150"/>
        </w:rPr>
        <w:t xml:space="preserve"> </w:t>
      </w:r>
      <w:r>
        <w:t>отношения</w:t>
      </w:r>
      <w:r>
        <w:rPr>
          <w:spacing w:val="71"/>
          <w:w w:val="150"/>
        </w:rPr>
        <w:t xml:space="preserve"> </w:t>
      </w:r>
      <w:r>
        <w:t>к</w:t>
      </w:r>
      <w:r>
        <w:rPr>
          <w:spacing w:val="66"/>
          <w:w w:val="150"/>
        </w:rPr>
        <w:t xml:space="preserve"> </w:t>
      </w:r>
      <w:r>
        <w:t>культурному</w:t>
      </w:r>
      <w:r>
        <w:rPr>
          <w:spacing w:val="62"/>
          <w:w w:val="150"/>
        </w:rPr>
        <w:t xml:space="preserve"> </w:t>
      </w:r>
      <w:r>
        <w:t>насле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1305560</wp:posOffset>
            </wp:positionV>
            <wp:extent cx="963295" cy="212725"/>
            <wp:effectExtent l="0" t="0" r="8255" b="15875"/>
            <wp:wrapNone/>
            <wp:docPr id="42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дию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традициям</w:t>
      </w:r>
    </w:p>
    <w:p w14:paraId="28EEA25A">
      <w:pPr>
        <w:pStyle w:val="7"/>
        <w:spacing w:after="0"/>
        <w:jc w:val="both"/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795208BE">
      <w:pPr>
        <w:pStyle w:val="7"/>
        <w:spacing w:before="66" w:line="242" w:lineRule="auto"/>
        <w:ind w:left="1427" w:right="576"/>
        <w:jc w:val="both"/>
      </w:pPr>
      <w:r>
        <w:t xml:space="preserve">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79AEBD9A">
      <w:pPr>
        <w:spacing w:before="0" w:line="271" w:lineRule="exact"/>
        <w:ind w:left="746" w:right="0" w:firstLine="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707C1F92">
      <w:pPr>
        <w:pStyle w:val="7"/>
        <w:spacing w:before="3"/>
        <w:ind w:left="1557" w:right="561" w:hanging="423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14:paraId="61F314D0">
      <w:pPr>
        <w:pStyle w:val="7"/>
        <w:spacing w:line="242" w:lineRule="auto"/>
        <w:ind w:left="1557" w:right="567" w:hanging="423"/>
        <w:jc w:val="both"/>
      </w:pPr>
      <w:r>
        <w:rPr>
          <w:rFonts w:ascii="Wingdings" w:hAnsi="Wingdings"/>
        </w:rPr>
        <w:t></w:t>
      </w:r>
      <w:r>
        <w:t xml:space="preserve"> 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 ценностям, традициям (их освоение, принятие);</w:t>
      </w:r>
    </w:p>
    <w:p w14:paraId="4D5A5B29">
      <w:pPr>
        <w:pStyle w:val="7"/>
        <w:ind w:left="1557" w:right="569" w:hanging="423"/>
        <w:jc w:val="both"/>
      </w:pPr>
      <w:r>
        <w:rPr>
          <w:rFonts w:ascii="Wingdings" w:hAnsi="Wingdings"/>
        </w:rPr>
        <w:t></w:t>
      </w:r>
      <w:r>
        <w:t xml:space="preserve"> приобретение соответствующего этим нормам, ценностям, традициям социокультурного опыта поведения, общения, межличностных и</w:t>
      </w:r>
      <w:r>
        <w:rPr>
          <w:spacing w:val="40"/>
        </w:rPr>
        <w:t xml:space="preserve"> </w:t>
      </w:r>
      <w:r>
        <w:t>социальных отношений, применения полученных знаний;</w:t>
      </w:r>
    </w:p>
    <w:p w14:paraId="72C9AA0F">
      <w:pPr>
        <w:pStyle w:val="7"/>
        <w:spacing w:line="237" w:lineRule="auto"/>
        <w:ind w:left="1557" w:right="569" w:hanging="423"/>
        <w:jc w:val="both"/>
      </w:pPr>
      <w:r>
        <w:rPr>
          <w:rFonts w:ascii="Wingdings" w:hAnsi="Wingdings"/>
        </w:rPr>
        <w:t></w:t>
      </w:r>
      <w:r>
        <w:t xml:space="preserve"> достижение личностных результатов освоения общеобразовательных программ в соответствии с ФГОС НОО.</w:t>
      </w:r>
    </w:p>
    <w:p w14:paraId="5692D76E">
      <w:pPr>
        <w:spacing w:before="3" w:line="237" w:lineRule="auto"/>
        <w:ind w:left="501" w:right="558" w:firstLine="244"/>
        <w:jc w:val="both"/>
        <w:rPr>
          <w:i/>
          <w:sz w:val="24"/>
        </w:rPr>
      </w:pPr>
      <w:r>
        <w:rPr>
          <w:i/>
          <w:sz w:val="24"/>
        </w:rPr>
        <w:t xml:space="preserve">Личностные результаты освоения обучающимися образовательных программ </w:t>
      </w:r>
      <w:r>
        <w:rPr>
          <w:i/>
          <w:spacing w:val="-2"/>
          <w:sz w:val="24"/>
        </w:rPr>
        <w:t>включают:</w:t>
      </w:r>
    </w:p>
    <w:p w14:paraId="2A5913D0">
      <w:pPr>
        <w:pStyle w:val="7"/>
        <w:spacing w:before="4"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14:paraId="5335BA4A">
      <w:pPr>
        <w:pStyle w:val="7"/>
        <w:spacing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инициативы;</w:t>
      </w:r>
    </w:p>
    <w:p w14:paraId="3D6DC238">
      <w:pPr>
        <w:pStyle w:val="7"/>
        <w:spacing w:before="5" w:line="237" w:lineRule="auto"/>
        <w:ind w:left="1427" w:right="564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готовность обучающихся к саморазвитию, самостоятельности и личностному </w:t>
      </w:r>
      <w:r>
        <w:rPr>
          <w:spacing w:val="-2"/>
        </w:rPr>
        <w:t>самоопределению;</w:t>
      </w:r>
    </w:p>
    <w:p w14:paraId="76550881">
      <w:pPr>
        <w:pStyle w:val="7"/>
        <w:spacing w:before="3"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деятельности;</w:t>
      </w:r>
    </w:p>
    <w:p w14:paraId="65692789">
      <w:pPr>
        <w:pStyle w:val="7"/>
        <w:spacing w:line="242" w:lineRule="auto"/>
        <w:ind w:left="1427" w:right="576" w:hanging="360"/>
        <w:jc w:val="both"/>
      </w:pPr>
      <w:r>
        <w:rPr>
          <w:rFonts w:ascii="Wingdings" w:hAnsi="Wingdings"/>
        </w:rPr>
        <w:t></w:t>
      </w:r>
      <w:r>
        <w:t xml:space="preserve"> сформированность внутренней позиции личности как особого ценностного отношения к себе, окружающим людям и жизни в целом.</w:t>
      </w:r>
    </w:p>
    <w:p w14:paraId="73306CD6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2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1.3 </w:t>
      </w:r>
      <w:r>
        <w:rPr>
          <w:color w:val="000000"/>
          <w:sz w:val="24"/>
          <w:u w:val="single"/>
          <w:shd w:val="clear" w:color="auto" w:fill="D9D9D9"/>
        </w:rPr>
        <w:t>Направления</w:t>
      </w:r>
      <w:r>
        <w:rPr>
          <w:color w:val="000000"/>
          <w:spacing w:val="-10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72743CA0">
      <w:pPr>
        <w:pStyle w:val="7"/>
        <w:spacing w:before="50"/>
      </w:pPr>
    </w:p>
    <w:p w14:paraId="4384A3A5">
      <w:pPr>
        <w:pStyle w:val="7"/>
        <w:spacing w:line="187" w:lineRule="auto"/>
        <w:ind w:left="140" w:right="608" w:rightChars="0" w:firstLine="566"/>
        <w:jc w:val="both"/>
      </w:pPr>
      <w:r>
        <w:t>Воспитательная деятельность в образовательной организации планируется и осуществляется</w:t>
      </w:r>
      <w:r>
        <w:rPr>
          <w:spacing w:val="69"/>
          <w:w w:val="150"/>
        </w:rPr>
        <w:t xml:space="preserve">  </w:t>
      </w:r>
      <w:r>
        <w:t>на</w:t>
      </w:r>
      <w:r>
        <w:rPr>
          <w:spacing w:val="71"/>
          <w:w w:val="150"/>
        </w:rPr>
        <w:t xml:space="preserve">  </w:t>
      </w:r>
      <w:r>
        <w:t>основе</w:t>
      </w:r>
      <w:r>
        <w:rPr>
          <w:spacing w:val="71"/>
          <w:w w:val="150"/>
        </w:rPr>
        <w:t xml:space="preserve">  </w:t>
      </w:r>
      <w:r>
        <w:t>аксиологического,</w:t>
      </w:r>
      <w:r>
        <w:rPr>
          <w:spacing w:val="71"/>
          <w:w w:val="150"/>
        </w:rPr>
        <w:t xml:space="preserve">  </w:t>
      </w:r>
      <w:r>
        <w:t>антропологического,</w:t>
      </w:r>
      <w:r>
        <w:rPr>
          <w:spacing w:val="73"/>
          <w:w w:val="150"/>
        </w:rPr>
        <w:t xml:space="preserve">  </w:t>
      </w:r>
      <w:r>
        <w:t>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7594BD98">
      <w:pPr>
        <w:pStyle w:val="7"/>
        <w:ind w:left="140" w:right="562" w:firstLine="566"/>
        <w:jc w:val="both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основе, в том числе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14:paraId="7D4FAF8C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Гражданского воспитания,</w:t>
      </w:r>
      <w:r>
        <w:rPr>
          <w:color w:val="000000"/>
          <w:sz w:val="24"/>
        </w:rPr>
        <w:t xml:space="preserve"> способствующего формированию российской гражданской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идентичности,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принадлежности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общности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граждан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Российской Федерации,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народу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России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как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источнику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власти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Российском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государстве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 xml:space="preserve">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color w:val="000000"/>
          <w:spacing w:val="-2"/>
          <w:sz w:val="24"/>
        </w:rPr>
        <w:t>культуры.</w:t>
      </w:r>
    </w:p>
    <w:p w14:paraId="386B1AA2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1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Патриотического воспитания,</w:t>
      </w:r>
      <w:r>
        <w:rPr>
          <w:color w:val="000000"/>
          <w:sz w:val="24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8269407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Духовно-нравственного воспитания</w:t>
      </w:r>
      <w:r>
        <w:rPr>
          <w:color w:val="000000"/>
          <w:sz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826808F">
      <w:pPr>
        <w:pStyle w:val="11"/>
        <w:numPr>
          <w:ilvl w:val="2"/>
          <w:numId w:val="1"/>
        </w:numPr>
        <w:tabs>
          <w:tab w:val="left" w:pos="1425"/>
        </w:tabs>
        <w:spacing w:before="2" w:after="0" w:line="240" w:lineRule="auto"/>
        <w:ind w:left="1425" w:right="0" w:hanging="358"/>
        <w:jc w:val="both"/>
        <w:rPr>
          <w:sz w:val="24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8D0F9F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9328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D8M9KE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A8D0F9F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6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4"/>
          <w:shd w:val="clear" w:color="auto" w:fill="DAEEF3"/>
        </w:rPr>
        <w:t>Эстетического</w:t>
      </w:r>
      <w:r>
        <w:rPr>
          <w:color w:val="000000"/>
          <w:spacing w:val="75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pacing w:val="53"/>
          <w:w w:val="150"/>
          <w:sz w:val="24"/>
        </w:rPr>
        <w:t xml:space="preserve"> </w:t>
      </w:r>
      <w:r>
        <w:rPr>
          <w:color w:val="000000"/>
          <w:sz w:val="24"/>
        </w:rPr>
        <w:t>способствующего</w:t>
      </w:r>
      <w:r>
        <w:rPr>
          <w:color w:val="000000"/>
          <w:spacing w:val="52"/>
          <w:w w:val="150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937895</wp:posOffset>
            </wp:positionV>
            <wp:extent cx="963295" cy="212725"/>
            <wp:effectExtent l="0" t="0" r="8255" b="15875"/>
            <wp:wrapNone/>
            <wp:docPr id="43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76"/>
          <w:sz w:val="24"/>
        </w:rPr>
        <w:t xml:space="preserve"> </w:t>
      </w:r>
      <w:r>
        <w:rPr>
          <w:color w:val="000000"/>
          <w:spacing w:val="-2"/>
          <w:sz w:val="24"/>
        </w:rPr>
        <w:t>эстетической</w:t>
      </w:r>
    </w:p>
    <w:p w14:paraId="691447A6">
      <w:pPr>
        <w:pStyle w:val="11"/>
        <w:spacing w:after="0" w:line="240" w:lineRule="auto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314E8B17">
      <w:pPr>
        <w:pStyle w:val="7"/>
        <w:spacing w:before="66" w:line="242" w:lineRule="auto"/>
        <w:ind w:left="1427" w:right="558"/>
        <w:jc w:val="both"/>
      </w:pPr>
      <w:r>
        <w:t>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608DB72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0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Физического воспитания,</w:t>
      </w:r>
      <w:r>
        <w:rPr>
          <w:color w:val="000000"/>
          <w:sz w:val="24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423DB71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4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Трудового воспитания,</w:t>
      </w:r>
      <w:r>
        <w:rPr>
          <w:color w:val="000000"/>
          <w:sz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4461EF1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Экологического</w:t>
      </w:r>
      <w:r>
        <w:rPr>
          <w:color w:val="000000"/>
          <w:spacing w:val="-1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z w:val="24"/>
        </w:rPr>
        <w:t xml:space="preserve"> способствующего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4182C8F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55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Ценности научного познания,</w:t>
      </w:r>
      <w:r>
        <w:rPr>
          <w:color w:val="000000"/>
          <w:sz w:val="24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>
        <w:rPr>
          <w:color w:val="000000"/>
          <w:spacing w:val="-2"/>
          <w:sz w:val="24"/>
        </w:rPr>
        <w:t>потребностей.</w:t>
      </w:r>
    </w:p>
    <w:p w14:paraId="69F573A3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5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1.4 </w:t>
      </w:r>
      <w:r>
        <w:rPr>
          <w:color w:val="000000"/>
          <w:sz w:val="24"/>
          <w:u w:val="single"/>
          <w:shd w:val="clear" w:color="auto" w:fill="D9D9D9"/>
        </w:rPr>
        <w:t>Целевые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ориентиры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результатов</w:t>
      </w:r>
      <w:r>
        <w:rPr>
          <w:color w:val="000000"/>
          <w:spacing w:val="-1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воспитания.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AE73D6D">
      <w:pPr>
        <w:pStyle w:val="7"/>
        <w:spacing w:before="3"/>
      </w:pPr>
    </w:p>
    <w:p w14:paraId="41AFD749">
      <w:pPr>
        <w:pStyle w:val="7"/>
        <w:spacing w:line="237" w:lineRule="auto"/>
        <w:ind w:left="140" w:right="562" w:firstLine="566"/>
        <w:jc w:val="both"/>
      </w:pPr>
      <w:r>
        <w:t>Требования к личностным результатам освоения обучающимися ООП НОО установлены ФГОС НОО.</w:t>
      </w:r>
    </w:p>
    <w:p w14:paraId="5DA68B57">
      <w:pPr>
        <w:pStyle w:val="7"/>
        <w:spacing w:before="3" w:line="238" w:lineRule="exact"/>
        <w:ind w:left="707"/>
      </w:pP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этих</w:t>
      </w:r>
      <w:r>
        <w:rPr>
          <w:spacing w:val="17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данном</w:t>
      </w:r>
      <w:r>
        <w:rPr>
          <w:spacing w:val="23"/>
        </w:rPr>
        <w:t xml:space="preserve"> </w:t>
      </w:r>
      <w:r>
        <w:t>разделе</w:t>
      </w:r>
      <w:r>
        <w:rPr>
          <w:spacing w:val="21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целевые</w:t>
      </w:r>
      <w:r>
        <w:rPr>
          <w:spacing w:val="17"/>
        </w:rPr>
        <w:t xml:space="preserve"> </w:t>
      </w:r>
      <w:r>
        <w:rPr>
          <w:spacing w:val="-2"/>
        </w:rPr>
        <w:t>ориентиры</w:t>
      </w:r>
    </w:p>
    <w:p w14:paraId="53F9A222">
      <w:pPr>
        <w:pStyle w:val="7"/>
        <w:tabs>
          <w:tab w:val="left" w:pos="9816"/>
        </w:tabs>
        <w:spacing w:line="311" w:lineRule="exact"/>
        <w:ind w:left="140"/>
        <w:rPr>
          <w:position w:val="11"/>
          <w:sz w:val="20"/>
        </w:rPr>
      </w:pPr>
      <w:r>
        <w:t>результатов</w:t>
      </w:r>
      <w:r>
        <w:rPr>
          <w:spacing w:val="7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воспитании,</w:t>
      </w:r>
      <w:r>
        <w:rPr>
          <w:spacing w:val="74"/>
        </w:rPr>
        <w:t xml:space="preserve"> </w:t>
      </w:r>
      <w:r>
        <w:t>развитии</w:t>
      </w:r>
      <w:r>
        <w:rPr>
          <w:spacing w:val="76"/>
        </w:rPr>
        <w:t xml:space="preserve"> </w:t>
      </w:r>
      <w:r>
        <w:t>личности</w:t>
      </w:r>
      <w:r>
        <w:rPr>
          <w:spacing w:val="72"/>
        </w:rPr>
        <w:t xml:space="preserve"> </w:t>
      </w:r>
      <w:r>
        <w:t>обучающихся,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достижение</w:t>
      </w:r>
      <w:r>
        <w:rPr>
          <w:spacing w:val="75"/>
        </w:rPr>
        <w:t xml:space="preserve"> </w:t>
      </w:r>
      <w:r>
        <w:rPr>
          <w:spacing w:val="-2"/>
        </w:rPr>
        <w:t>которых</w:t>
      </w:r>
      <w:r>
        <w:tab/>
      </w:r>
    </w:p>
    <w:p w14:paraId="5994CDA9">
      <w:pPr>
        <w:pStyle w:val="7"/>
        <w:spacing w:before="5" w:line="237" w:lineRule="auto"/>
        <w:ind w:left="140"/>
      </w:pPr>
      <w: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 требований ФГОС НОО.</w:t>
      </w:r>
    </w:p>
    <w:p w14:paraId="5C0F63D2">
      <w:pPr>
        <w:pStyle w:val="7"/>
        <w:spacing w:before="4"/>
        <w:ind w:left="140" w:right="568" w:firstLine="566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3CA4D42B">
      <w:pPr>
        <w:pStyle w:val="2"/>
        <w:spacing w:before="7" w:line="237" w:lineRule="auto"/>
        <w:ind w:left="3324" w:right="737" w:hanging="1244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 начального общего образования.</w:t>
      </w:r>
    </w:p>
    <w:p w14:paraId="69EC8EA2">
      <w:pPr>
        <w:pStyle w:val="7"/>
        <w:spacing w:before="51"/>
        <w:rPr>
          <w:b/>
          <w:sz w:val="20"/>
        </w:rPr>
      </w:pPr>
    </w:p>
    <w:tbl>
      <w:tblPr>
        <w:tblStyle w:val="5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9"/>
      </w:tblGrid>
      <w:tr w14:paraId="4F350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9359" w:type="dxa"/>
          </w:tcPr>
          <w:p w14:paraId="3B77E160">
            <w:pPr>
              <w:pStyle w:val="12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14:paraId="02B29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44A356B4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3F8A5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9359" w:type="dxa"/>
          </w:tcPr>
          <w:p w14:paraId="6F2D3B95">
            <w:pPr>
              <w:pStyle w:val="12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  <w:p w14:paraId="568C66D3">
            <w:pPr>
              <w:pStyle w:val="12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территории, </w:t>
            </w:r>
            <w:r>
              <w:rPr>
                <w:spacing w:val="-2"/>
                <w:sz w:val="24"/>
              </w:rPr>
              <w:t>расположении;</w:t>
            </w:r>
          </w:p>
          <w:p w14:paraId="7F831908">
            <w:pPr>
              <w:pStyle w:val="12"/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02E8854D">
            <w:pPr>
              <w:pStyle w:val="12"/>
              <w:spacing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сопричастность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 края, своей Родины - России, Российского государства;</w:t>
            </w:r>
          </w:p>
          <w:p w14:paraId="56A30E17">
            <w:pPr>
              <w:pStyle w:val="12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42A2E6F0">
            <w:pPr>
              <w:pStyle w:val="12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366B357B">
            <w:pPr>
              <w:pStyle w:val="12"/>
              <w:spacing w:line="274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 по возрасту социально значимой деятельности.</w:t>
            </w:r>
          </w:p>
        </w:tc>
      </w:tr>
      <w:tr w14:paraId="6F3D9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118AE5B7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14:paraId="2E282D0A">
      <w:pPr>
        <w:pStyle w:val="12"/>
        <w:spacing w:after="0" w:line="253" w:lineRule="exact"/>
        <w:rPr>
          <w:b/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527050</wp:posOffset>
            </wp:positionV>
            <wp:extent cx="963295" cy="212725"/>
            <wp:effectExtent l="0" t="0" r="8255" b="15875"/>
            <wp:wrapNone/>
            <wp:docPr id="44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AFFB5D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8304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CP7Ktk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6AFFB5D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7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</w:p>
    <w:p w14:paraId="25B05AD4">
      <w:pPr>
        <w:pStyle w:val="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6025515" cy="9189085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515" cy="918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359"/>
                            </w:tblGrid>
                            <w:tr w14:paraId="58D9A7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6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6AEAD1B2">
                                  <w:pPr>
                                    <w:pStyle w:val="12"/>
                                    <w:spacing w:line="242" w:lineRule="auto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      </w:r>
                                </w:p>
                                <w:p w14:paraId="5AEEAF27">
                                  <w:pPr>
                                    <w:pStyle w:val="12"/>
                                    <w:spacing w:line="242" w:lineRule="auto"/>
                                    <w:ind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ценность каждой человеческой жизни, признающий индивидуальность и достоинство каждого человека;</w:t>
                                  </w:r>
                                </w:p>
                                <w:p w14:paraId="2D9E98F2">
                                  <w:pPr>
                                    <w:pStyle w:val="12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      </w:r>
                                </w:p>
                                <w:p w14:paraId="3F6C0C62">
                                  <w:pPr>
                                    <w:pStyle w:val="12"/>
                                    <w:spacing w:line="237" w:lineRule="auto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      </w:r>
                                </w:p>
                                <w:p w14:paraId="4ABA5315">
                                  <w:pPr>
                                    <w:pStyle w:val="12"/>
                                    <w:ind w:right="1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вероисповеданий.</w:t>
                                  </w:r>
                                </w:p>
                                <w:p w14:paraId="3DB4A1B7">
                                  <w:pPr>
                                    <w:pStyle w:val="12"/>
                                    <w:spacing w:line="27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нравственную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эстетическую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языка,</w:t>
                                  </w:r>
                                </w:p>
                                <w:p w14:paraId="2C4C0967">
                                  <w:pPr>
                                    <w:pStyle w:val="12"/>
                                    <w:spacing w:line="261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языка,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чтению.</w:t>
                                  </w:r>
                                </w:p>
                              </w:tc>
                            </w:tr>
                            <w:tr w14:paraId="3E6717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7FAC084E">
                                  <w:pPr>
                                    <w:pStyle w:val="12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Эстетическое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639AC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26AC3A58">
                                  <w:pPr>
                                    <w:pStyle w:val="12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Способный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чувствовать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прекрасное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быту,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искусстве, творчестве людей;</w:t>
                                  </w:r>
                                </w:p>
                                <w:p w14:paraId="4BE92B1E">
                                  <w:pPr>
                                    <w:pStyle w:val="12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мировой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культуре;</w:t>
                                  </w:r>
                                </w:p>
                                <w:p w14:paraId="7477B5A7">
                                  <w:pPr>
                                    <w:pStyle w:val="12"/>
                                    <w:tabs>
                                      <w:tab w:val="left" w:pos="1822"/>
                                      <w:tab w:val="left" w:pos="3218"/>
                                      <w:tab w:val="left" w:pos="3558"/>
                                      <w:tab w:val="left" w:pos="5467"/>
                                      <w:tab w:val="left" w:pos="5802"/>
                                      <w:tab w:val="left" w:pos="6747"/>
                                      <w:tab w:val="left" w:pos="7558"/>
                                    </w:tabs>
                                    <w:spacing w:line="274" w:lineRule="exact"/>
                                    <w:ind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стремление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самовыражению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художественной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 искусстве.</w:t>
                                  </w:r>
                                </w:p>
                              </w:tc>
                            </w:tr>
                            <w:tr w14:paraId="28E312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4A24B69">
                                  <w:pPr>
                                    <w:pStyle w:val="12"/>
                                    <w:spacing w:line="27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культуры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здоровья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эмоционального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благополучия</w:t>
                                  </w:r>
                                </w:p>
                              </w:tc>
                            </w:tr>
                            <w:tr w14:paraId="1EB9EC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48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8EB4E83">
                                  <w:pPr>
                                    <w:pStyle w:val="12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      </w:r>
                                </w:p>
                                <w:p w14:paraId="65BC6877">
                                  <w:pPr>
                                    <w:pStyle w:val="12"/>
                                    <w:spacing w:line="237" w:lineRule="auto"/>
                                    <w:ind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Владеющий основными навыками личной и общественной гигиены, безопасного поведения в быту, природе, обществе;</w:t>
                                  </w:r>
                                </w:p>
                                <w:p w14:paraId="4FF2D78A">
                                  <w:pPr>
                                    <w:pStyle w:val="12"/>
                                    <w:ind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Ориентированный на физическое развитие с учетом возможностей здоровья, занятия физкультурой и спортом;</w:t>
                                  </w:r>
                                </w:p>
                                <w:p w14:paraId="18C15059">
                                  <w:pPr>
                                    <w:pStyle w:val="12"/>
                                    <w:spacing w:line="274" w:lineRule="exact"/>
                                    <w:ind w:right="1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      </w:r>
                                </w:p>
                              </w:tc>
                            </w:tr>
                            <w:tr w14:paraId="035274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DC6707E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387F80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5E6425A5">
                                  <w:pPr>
                                    <w:pStyle w:val="12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общества;</w:t>
                                  </w:r>
                                </w:p>
                                <w:p w14:paraId="71C31EC8">
                                  <w:pPr>
                                    <w:pStyle w:val="12"/>
                                    <w:spacing w:before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труду,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людям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результатам труда, ответственное потребление;</w:t>
                                  </w:r>
                                </w:p>
                                <w:p w14:paraId="1E61A788">
                                  <w:pPr>
                                    <w:pStyle w:val="12"/>
                                    <w:spacing w:before="1"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профессиям;</w:t>
                                  </w:r>
                                </w:p>
                                <w:p w14:paraId="064AE3D1">
                                  <w:pPr>
                                    <w:pStyle w:val="12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Участвующий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доступного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</w:tc>
                            </w:tr>
                            <w:tr w14:paraId="0836AAC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66DC590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FC3B5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BEA913A">
                                  <w:pPr>
                                    <w:pStyle w:val="12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зависимость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влияние людей на природу, окружающую среду;</w:t>
                                  </w:r>
                                </w:p>
                                <w:p w14:paraId="2563F558">
                                  <w:pPr>
                                    <w:pStyle w:val="12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неприятие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действий, приносящих вред природе, особенно живым существам;</w:t>
                                  </w:r>
                                </w:p>
                                <w:p w14:paraId="43E8DBAA">
                                  <w:pPr>
                                    <w:pStyle w:val="12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придерживаться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норм.</w:t>
                                  </w:r>
                                </w:p>
                              </w:tc>
                            </w:tr>
                            <w:tr w14:paraId="3A5660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61ADB221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Познавательное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86284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3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04FCD942">
                                  <w:pPr>
                                    <w:pStyle w:val="12"/>
                                    <w:spacing w:line="242" w:lineRule="auto"/>
                                    <w:ind w:right="10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      </w:r>
                                </w:p>
                                <w:p w14:paraId="24C03DB6">
                                  <w:pPr>
                                    <w:pStyle w:val="12"/>
                                    <w:ind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      </w:r>
                                </w:p>
                                <w:p w14:paraId="223D321A">
                                  <w:pPr>
                                    <w:pStyle w:val="12"/>
                                    <w:spacing w:line="274" w:lineRule="exact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      </w:r>
                                </w:p>
                              </w:tc>
                            </w:tr>
                          </w:tbl>
                          <w:p w14:paraId="1ABE0940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6" o:spt="202" type="#_x0000_t202" style="position:absolute;left:0pt;margin-left:81.7pt;margin-top:56.65pt;height:723.55pt;width:474.45pt;mso-position-horizontal-relative:page;mso-position-vertical-relative:page;z-index:251664384;mso-width-relative:page;mso-height-relative:page;" filled="f" stroked="f" coordsize="21600,21600" o:gfxdata="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pN66m2QAAAA0BAAAPAAAAAAAAAAEAIAAAACIAAABkcnMvZG93bnJldi54bWxQSwECFAAUAAAA&#10;CACHTuJAopTPoLQBAAB3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359"/>
                      </w:tblGrid>
                      <w:tr w14:paraId="58D9A7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64" w:hRule="atLeast"/>
                        </w:trPr>
                        <w:tc>
                          <w:tcPr>
                            <w:tcW w:w="9359" w:type="dxa"/>
                          </w:tcPr>
                          <w:p w14:paraId="6AEAD1B2">
                            <w:pPr>
                              <w:pStyle w:val="12"/>
                              <w:spacing w:line="242" w:lineRule="auto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</w:r>
                          </w:p>
                          <w:p w14:paraId="5AEEAF27">
                            <w:pPr>
                              <w:pStyle w:val="12"/>
                              <w:spacing w:line="242" w:lineRule="auto"/>
                              <w:ind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ценность каждой человеческой жизни, признающий индивидуальность и достоинство каждого человека;</w:t>
                            </w:r>
                          </w:p>
                          <w:p w14:paraId="2D9E98F2">
                            <w:pPr>
                              <w:pStyle w:val="12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</w:r>
                          </w:p>
                          <w:p w14:paraId="3F6C0C62">
                            <w:pPr>
                              <w:pStyle w:val="12"/>
                              <w:spacing w:line="237" w:lineRule="auto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</w:r>
                          </w:p>
                          <w:p w14:paraId="4ABA5315">
                            <w:pPr>
                              <w:pStyle w:val="12"/>
                              <w:ind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вероисповеданий.</w:t>
                            </w:r>
                          </w:p>
                          <w:p w14:paraId="3DB4A1B7">
                            <w:pPr>
                              <w:pStyle w:val="12"/>
                              <w:spacing w:line="274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нравственную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эстетическую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литературы,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родного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языка,</w:t>
                            </w:r>
                          </w:p>
                          <w:p w14:paraId="2C4C0967">
                            <w:pPr>
                              <w:pStyle w:val="12"/>
                              <w:spacing w:line="261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языка,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чтению.</w:t>
                            </w:r>
                          </w:p>
                        </w:tc>
                      </w:tr>
                      <w:tr w14:paraId="3E6717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7FAC084E">
                            <w:pPr>
                              <w:pStyle w:val="12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Эстетическое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639AC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56" w:hRule="atLeast"/>
                        </w:trPr>
                        <w:tc>
                          <w:tcPr>
                            <w:tcW w:w="9359" w:type="dxa"/>
                          </w:tcPr>
                          <w:p w14:paraId="26AC3A58">
                            <w:pPr>
                              <w:pStyle w:val="12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Способный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чувствовать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прекрасное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быту,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искусстве, творчестве людей;</w:t>
                            </w:r>
                          </w:p>
                          <w:p w14:paraId="4BE92B1E">
                            <w:pPr>
                              <w:pStyle w:val="12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мировой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культуре;</w:t>
                            </w:r>
                          </w:p>
                          <w:p w14:paraId="7477B5A7">
                            <w:pPr>
                              <w:pStyle w:val="12"/>
                              <w:tabs>
                                <w:tab w:val="left" w:pos="1822"/>
                                <w:tab w:val="left" w:pos="3218"/>
                                <w:tab w:val="left" w:pos="3558"/>
                                <w:tab w:val="left" w:pos="5467"/>
                                <w:tab w:val="left" w:pos="5802"/>
                                <w:tab w:val="left" w:pos="6747"/>
                                <w:tab w:val="left" w:pos="7558"/>
                              </w:tabs>
                              <w:spacing w:line="274" w:lineRule="exact"/>
                              <w:ind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стремление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самовыражению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художественной </w:t>
                            </w:r>
                            <w:r>
                              <w:rPr>
                                <w:sz w:val="24"/>
                              </w:rPr>
                              <w:t>деятельности, искусстве.</w:t>
                            </w:r>
                          </w:p>
                        </w:tc>
                      </w:tr>
                      <w:tr w14:paraId="28E312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4A24B69">
                            <w:pPr>
                              <w:pStyle w:val="12"/>
                              <w:spacing w:line="27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воспитание,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здоровья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эмоционального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благополучия</w:t>
                            </w:r>
                          </w:p>
                        </w:tc>
                      </w:tr>
                      <w:tr w14:paraId="1EB9EC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486" w:hRule="atLeast"/>
                        </w:trPr>
                        <w:tc>
                          <w:tcPr>
                            <w:tcW w:w="9359" w:type="dxa"/>
                          </w:tcPr>
                          <w:p w14:paraId="38EB4E83">
                            <w:pPr>
                              <w:pStyle w:val="12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</w:r>
                          </w:p>
                          <w:p w14:paraId="65BC6877">
                            <w:pPr>
                              <w:pStyle w:val="12"/>
                              <w:spacing w:line="237" w:lineRule="auto"/>
                              <w:ind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Владеющий основными навыками личной и общественной гигиены, безопасного поведения в быту, природе, обществе;</w:t>
                            </w:r>
                          </w:p>
                          <w:p w14:paraId="4FF2D78A">
                            <w:pPr>
                              <w:pStyle w:val="12"/>
                              <w:ind w:right="9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Ориентированный на физическое развитие с учетом возможностей здоровья, занятия физкультурой и спортом;</w:t>
                            </w:r>
                          </w:p>
                          <w:p w14:paraId="18C15059">
                            <w:pPr>
                              <w:pStyle w:val="12"/>
                              <w:spacing w:line="274" w:lineRule="exact"/>
                              <w:ind w:right="10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</w:r>
                          </w:p>
                        </w:tc>
                      </w:tr>
                      <w:tr w14:paraId="035274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DC6707E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387F80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5E6425A5">
                            <w:pPr>
                              <w:pStyle w:val="12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общества;</w:t>
                            </w:r>
                          </w:p>
                          <w:p w14:paraId="71C31EC8">
                            <w:pPr>
                              <w:pStyle w:val="12"/>
                              <w:spacing w:before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труду,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людям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результатам труда, ответственное потребление;</w:t>
                            </w:r>
                          </w:p>
                          <w:p w14:paraId="1E61A788">
                            <w:pPr>
                              <w:pStyle w:val="12"/>
                              <w:spacing w:before="1"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профессиям;</w:t>
                            </w:r>
                          </w:p>
                          <w:p w14:paraId="064AE3D1">
                            <w:pPr>
                              <w:pStyle w:val="12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Участвующий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доступного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деятельности.</w:t>
                            </w:r>
                          </w:p>
                        </w:tc>
                      </w:tr>
                      <w:tr w14:paraId="0836AAC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66DC590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FC3B5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3BEA913A">
                            <w:pPr>
                              <w:pStyle w:val="12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зависимость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влияние людей на природу, окружающую среду;</w:t>
                            </w:r>
                          </w:p>
                          <w:p w14:paraId="2563F558">
                            <w:pPr>
                              <w:pStyle w:val="12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любовь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неприятие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действий, приносящих вред природе, особенно живым существам;</w:t>
                            </w:r>
                          </w:p>
                          <w:p w14:paraId="43E8DBAA">
                            <w:pPr>
                              <w:pStyle w:val="12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придерживаться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экологических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норм.</w:t>
                            </w:r>
                          </w:p>
                        </w:tc>
                      </w:tr>
                      <w:tr w14:paraId="3A5660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61ADB221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Познавательное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86284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34" w:hRule="atLeast"/>
                        </w:trPr>
                        <w:tc>
                          <w:tcPr>
                            <w:tcW w:w="9359" w:type="dxa"/>
                          </w:tcPr>
                          <w:p w14:paraId="04FCD942">
                            <w:pPr>
                              <w:pStyle w:val="12"/>
                              <w:spacing w:line="242" w:lineRule="auto"/>
                              <w:ind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</w:r>
                          </w:p>
                          <w:p w14:paraId="24C03DB6">
                            <w:pPr>
                              <w:pStyle w:val="12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</w:r>
                          </w:p>
                          <w:p w14:paraId="223D321A">
                            <w:pPr>
                              <w:pStyle w:val="12"/>
                              <w:spacing w:line="274" w:lineRule="exact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</w:r>
                          </w:p>
                        </w:tc>
                      </w:tr>
                    </w:tbl>
                    <w:p w14:paraId="1ABE0940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25D3B100">
      <w:pPr>
        <w:pStyle w:val="7"/>
        <w:rPr>
          <w:b/>
          <w:sz w:val="20"/>
        </w:rPr>
      </w:pPr>
    </w:p>
    <w:p w14:paraId="751883A6">
      <w:pPr>
        <w:pStyle w:val="7"/>
        <w:rPr>
          <w:b/>
          <w:sz w:val="20"/>
        </w:rPr>
      </w:pPr>
    </w:p>
    <w:p w14:paraId="44E25737">
      <w:pPr>
        <w:pStyle w:val="7"/>
        <w:rPr>
          <w:b/>
          <w:sz w:val="20"/>
        </w:rPr>
      </w:pPr>
    </w:p>
    <w:p w14:paraId="18B7B011">
      <w:pPr>
        <w:pStyle w:val="7"/>
        <w:rPr>
          <w:b/>
          <w:sz w:val="20"/>
        </w:rPr>
      </w:pPr>
    </w:p>
    <w:p w14:paraId="75D1AE99">
      <w:pPr>
        <w:pStyle w:val="7"/>
        <w:rPr>
          <w:b/>
          <w:sz w:val="20"/>
        </w:rPr>
      </w:pPr>
    </w:p>
    <w:p w14:paraId="1F09C53F">
      <w:pPr>
        <w:pStyle w:val="7"/>
        <w:rPr>
          <w:b/>
          <w:sz w:val="20"/>
        </w:rPr>
      </w:pPr>
    </w:p>
    <w:p w14:paraId="661EF0B7">
      <w:pPr>
        <w:pStyle w:val="7"/>
        <w:rPr>
          <w:b/>
          <w:sz w:val="20"/>
        </w:rPr>
      </w:pPr>
    </w:p>
    <w:p w14:paraId="207BBB72">
      <w:pPr>
        <w:pStyle w:val="7"/>
        <w:rPr>
          <w:b/>
          <w:sz w:val="20"/>
        </w:rPr>
      </w:pPr>
    </w:p>
    <w:p w14:paraId="44EE70EF">
      <w:pPr>
        <w:pStyle w:val="7"/>
        <w:rPr>
          <w:b/>
          <w:sz w:val="20"/>
        </w:rPr>
      </w:pPr>
    </w:p>
    <w:p w14:paraId="397F820C">
      <w:pPr>
        <w:pStyle w:val="7"/>
        <w:rPr>
          <w:b/>
          <w:sz w:val="20"/>
        </w:rPr>
      </w:pPr>
    </w:p>
    <w:p w14:paraId="24A715DB">
      <w:pPr>
        <w:pStyle w:val="7"/>
        <w:rPr>
          <w:b/>
          <w:sz w:val="20"/>
        </w:rPr>
      </w:pPr>
    </w:p>
    <w:p w14:paraId="176384BE">
      <w:pPr>
        <w:pStyle w:val="7"/>
        <w:rPr>
          <w:b/>
          <w:sz w:val="20"/>
        </w:rPr>
      </w:pPr>
    </w:p>
    <w:p w14:paraId="3F122746">
      <w:pPr>
        <w:pStyle w:val="7"/>
        <w:rPr>
          <w:b/>
          <w:sz w:val="20"/>
        </w:rPr>
      </w:pPr>
    </w:p>
    <w:p w14:paraId="0C6446AE">
      <w:pPr>
        <w:pStyle w:val="7"/>
        <w:rPr>
          <w:b/>
          <w:sz w:val="20"/>
        </w:rPr>
      </w:pPr>
    </w:p>
    <w:p w14:paraId="6E83B939">
      <w:pPr>
        <w:pStyle w:val="7"/>
        <w:rPr>
          <w:b/>
          <w:sz w:val="20"/>
        </w:rPr>
      </w:pPr>
    </w:p>
    <w:p w14:paraId="2573BCC7">
      <w:pPr>
        <w:pStyle w:val="7"/>
        <w:rPr>
          <w:b/>
          <w:sz w:val="20"/>
        </w:rPr>
      </w:pPr>
    </w:p>
    <w:p w14:paraId="4405B727">
      <w:pPr>
        <w:pStyle w:val="7"/>
        <w:rPr>
          <w:b/>
          <w:sz w:val="20"/>
        </w:rPr>
      </w:pPr>
    </w:p>
    <w:p w14:paraId="382903C6">
      <w:pPr>
        <w:pStyle w:val="7"/>
        <w:rPr>
          <w:b/>
          <w:sz w:val="20"/>
        </w:rPr>
      </w:pPr>
    </w:p>
    <w:p w14:paraId="7757C0D3">
      <w:pPr>
        <w:pStyle w:val="7"/>
        <w:rPr>
          <w:b/>
          <w:sz w:val="20"/>
        </w:rPr>
      </w:pPr>
    </w:p>
    <w:p w14:paraId="21FFCB78">
      <w:pPr>
        <w:pStyle w:val="7"/>
        <w:rPr>
          <w:b/>
          <w:sz w:val="20"/>
        </w:rPr>
      </w:pPr>
    </w:p>
    <w:p w14:paraId="60F6CF68">
      <w:pPr>
        <w:pStyle w:val="7"/>
        <w:rPr>
          <w:b/>
          <w:sz w:val="20"/>
        </w:rPr>
      </w:pPr>
    </w:p>
    <w:p w14:paraId="0A875132">
      <w:pPr>
        <w:pStyle w:val="7"/>
        <w:rPr>
          <w:b/>
          <w:sz w:val="20"/>
        </w:rPr>
      </w:pPr>
    </w:p>
    <w:p w14:paraId="6031DDE5">
      <w:pPr>
        <w:pStyle w:val="7"/>
        <w:rPr>
          <w:b/>
          <w:sz w:val="20"/>
        </w:rPr>
      </w:pPr>
    </w:p>
    <w:p w14:paraId="45617B19">
      <w:pPr>
        <w:pStyle w:val="7"/>
        <w:rPr>
          <w:b/>
          <w:sz w:val="20"/>
        </w:rPr>
      </w:pPr>
    </w:p>
    <w:p w14:paraId="29B178BE">
      <w:pPr>
        <w:pStyle w:val="7"/>
        <w:rPr>
          <w:b/>
          <w:sz w:val="20"/>
        </w:rPr>
      </w:pPr>
    </w:p>
    <w:p w14:paraId="375B3BA7">
      <w:pPr>
        <w:pStyle w:val="7"/>
        <w:rPr>
          <w:b/>
          <w:sz w:val="20"/>
        </w:rPr>
      </w:pPr>
    </w:p>
    <w:p w14:paraId="5C657C92">
      <w:pPr>
        <w:pStyle w:val="7"/>
        <w:rPr>
          <w:b/>
          <w:sz w:val="20"/>
        </w:rPr>
      </w:pPr>
    </w:p>
    <w:p w14:paraId="65DE8F78">
      <w:pPr>
        <w:pStyle w:val="7"/>
        <w:rPr>
          <w:b/>
          <w:sz w:val="20"/>
        </w:rPr>
      </w:pPr>
    </w:p>
    <w:p w14:paraId="5450CAE4">
      <w:pPr>
        <w:pStyle w:val="7"/>
        <w:spacing w:before="217"/>
        <w:rPr>
          <w:b/>
          <w:sz w:val="20"/>
        </w:rPr>
      </w:pPr>
    </w:p>
    <w:p w14:paraId="2A987DB3">
      <w:pPr>
        <w:spacing w:before="0"/>
        <w:ind w:left="0" w:right="142" w:firstLine="0"/>
        <w:jc w:val="right"/>
        <w:rPr>
          <w:sz w:val="20"/>
        </w:rPr>
      </w:pP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5159375</wp:posOffset>
            </wp:positionV>
            <wp:extent cx="963295" cy="212725"/>
            <wp:effectExtent l="0" t="0" r="8255" b="15875"/>
            <wp:wrapNone/>
            <wp:docPr id="45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7360D7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7280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AV+lWo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77360D7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8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</w:p>
    <w:p w14:paraId="70CBE52F">
      <w:pPr>
        <w:spacing w:after="0"/>
        <w:jc w:val="right"/>
        <w:rPr>
          <w:sz w:val="20"/>
        </w:rPr>
        <w:sectPr>
          <w:pgSz w:w="11910" w:h="16840"/>
          <w:pgMar w:top="1100" w:right="283" w:bottom="580" w:left="1559" w:header="0" w:footer="388" w:gutter="0"/>
          <w:cols w:space="720" w:num="1"/>
        </w:sectPr>
      </w:pPr>
    </w:p>
    <w:p w14:paraId="75C1DAEE">
      <w:pPr>
        <w:pStyle w:val="2"/>
        <w:tabs>
          <w:tab w:val="left" w:pos="9528"/>
        </w:tabs>
        <w:spacing w:before="62"/>
        <w:ind w:left="111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РАЗДЕЛ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2.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СОДЕРЖАТЕЛЬНЫЙ</w:t>
      </w:r>
      <w:r>
        <w:rPr>
          <w:color w:val="000000"/>
          <w:shd w:val="clear" w:color="auto" w:fill="D9D9D9"/>
        </w:rPr>
        <w:tab/>
      </w:r>
    </w:p>
    <w:p w14:paraId="19179233">
      <w:pPr>
        <w:pStyle w:val="7"/>
        <w:tabs>
          <w:tab w:val="left" w:pos="707"/>
          <w:tab w:val="left" w:pos="9528"/>
        </w:tabs>
        <w:spacing w:before="271"/>
        <w:ind w:left="111"/>
      </w:pPr>
      <w:r>
        <w:rPr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2.1.</w:t>
      </w:r>
      <w:r>
        <w:rPr>
          <w:color w:val="000000"/>
          <w:spacing w:val="38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Уклад</w:t>
      </w:r>
      <w:r>
        <w:rPr>
          <w:color w:val="000000"/>
          <w:spacing w:val="-14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общеобразовательной</w:t>
      </w:r>
      <w:r>
        <w:rPr>
          <w:color w:val="000000"/>
          <w:spacing w:val="-15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организации</w:t>
      </w:r>
      <w:r>
        <w:rPr>
          <w:color w:val="000000"/>
          <w:u w:val="single"/>
          <w:shd w:val="clear" w:color="auto" w:fill="D9D9D9"/>
        </w:rPr>
        <w:tab/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9502140</wp:posOffset>
            </wp:positionV>
            <wp:extent cx="963295" cy="212725"/>
            <wp:effectExtent l="0" t="0" r="8255" b="15875"/>
            <wp:wrapNone/>
            <wp:docPr id="4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CDE0B">
      <w:pPr>
        <w:pStyle w:val="7"/>
        <w:ind w:left="1320" w:leftChars="600" w:right="488" w:rightChars="222" w:firstLine="0" w:firstLineChars="0"/>
      </w:pPr>
    </w:p>
    <w:p w14:paraId="4E4AAE0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МБОУ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</w:t>
      </w:r>
      <w:r>
        <w:rPr>
          <w:rFonts w:hint="default"/>
          <w:sz w:val="24"/>
          <w:szCs w:val="24"/>
          <w:lang w:val="ru-RU"/>
        </w:rPr>
        <w:t xml:space="preserve"> с УИОП</w:t>
      </w:r>
      <w:r>
        <w:rPr>
          <w:sz w:val="24"/>
          <w:szCs w:val="24"/>
        </w:rPr>
        <w:t>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сельская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расположена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селе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Калейкино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расположены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сельский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Каенкай</w:t>
      </w:r>
      <w:r>
        <w:rPr>
          <w:sz w:val="24"/>
          <w:szCs w:val="24"/>
        </w:rPr>
        <w:t>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ФАП, сельский совет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жилой сектор ул. Шайдуллина, административное здание ОАО им. Н.Е. Токарликова,  комбикормовый завод ОАО им. Н.Е. Токарликова.</w:t>
      </w:r>
      <w:r>
        <w:rPr>
          <w:sz w:val="24"/>
          <w:szCs w:val="24"/>
        </w:rPr>
        <w:t>.</w:t>
      </w:r>
    </w:p>
    <w:p w14:paraId="5A66822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Обучение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трем уровням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rFonts w:hint="default"/>
          <w:spacing w:val="-4"/>
          <w:sz w:val="24"/>
          <w:szCs w:val="24"/>
          <w:lang w:val="ru-RU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классах-комплектах: начальное общее образование - 4 класса , основное общее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образование -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классов, среднее общее образование - 2 класса. Форма обучения - очная, 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медицинским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показаниям),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семейное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родителей), обучение ведется в одну смену.</w:t>
      </w:r>
    </w:p>
    <w:p w14:paraId="4328B69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Важное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сложный социальный механизм отражает характер, проблемы, противоречия общества.</w:t>
      </w:r>
    </w:p>
    <w:p w14:paraId="63DBF1D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Задача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определиться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выбрать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правильное для себя направление, чтобы он ориентировался в многообразии и сложности сегодняшней жизни.</w:t>
      </w:r>
    </w:p>
    <w:p w14:paraId="71FBE5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благодаря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потенциалу,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определении ориентации личности каждого ученика.</w:t>
      </w:r>
    </w:p>
    <w:p w14:paraId="32D8A4A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Таким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частью образовательных программ, включающих воспитание всестороннего духовного,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нравственного и интеллектуального развития обучающихся, воспитания в них чувства патриотизма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старшему поколению и человеку труда.</w:t>
      </w:r>
    </w:p>
    <w:p w14:paraId="0B830E6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Процесс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основывается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следующих принципах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работников и обучающихся:</w:t>
      </w:r>
    </w:p>
    <w:p w14:paraId="746C8EC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-2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неукоснительное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соблюдения конфиденциальности информации об обучающемся и семье, приоритета безопасности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нахождении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организации;</w:t>
      </w:r>
    </w:p>
    <w:p w14:paraId="1D0EC80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ориентир на создание в образовательной организации психологически комфортной среды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взрослого,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невозможно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конструктивное взаимодействие обучающихся и педагогических работников;</w:t>
      </w:r>
    </w:p>
    <w:p w14:paraId="026B2FA9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реализация процесса воспитания главным образом через создание в школе детско- взрослых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объединяли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яркими и содержательными событиями, общими позитивными эмоциями 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доверительными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отношениями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другу;</w:t>
      </w:r>
    </w:p>
    <w:p w14:paraId="73EA612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как предмета совместной заботы и взрослых, и обучающихся;</w:t>
      </w:r>
    </w:p>
    <w:p w14:paraId="7F64399E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системность,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шаблонность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>
        <w:rPr>
          <w:spacing w:val="-2"/>
          <w:sz w:val="24"/>
          <w:szCs w:val="24"/>
        </w:rPr>
        <w:t>эффективности.</w:t>
      </w:r>
    </w:p>
    <w:p w14:paraId="527E277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</w:pPr>
      <w:r>
        <w:rPr>
          <w:sz w:val="24"/>
          <w:szCs w:val="24"/>
        </w:rPr>
        <w:t>Концепция программы воспитания школы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подразумевает, что школа создает условия 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самоутверждения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несомненно,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творческому самовыражению, культурному росту и гражданской зрелости. Ребенок в процессе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физически, психически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д., но и социально. Причем все виды его развития проявляются в его социальном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социумом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возрасте,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 обществом в целом, когда он «выходит в большую жизнь». Качество этого взаимодействия и есть результат воспитания. </w:t>
      </w:r>
      <w:r>
        <w:rPr>
          <w:rFonts w:hint="default"/>
          <w:sz w:val="24"/>
          <w:szCs w:val="24"/>
          <w:lang w:val="ru-RU"/>
        </w:rPr>
        <w:tab/>
      </w:r>
    </w:p>
    <w:p w14:paraId="62AD8FCB">
      <w:pPr>
        <w:pStyle w:val="7"/>
        <w:ind w:left="-440" w:leftChars="-200" w:right="559" w:firstLine="710" w:firstLineChars="296"/>
        <w:jc w:val="both"/>
      </w:pPr>
      <w:r>
        <w:t xml:space="preserve"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>
        <w:rPr>
          <w:lang w:val="ru-RU"/>
        </w:rPr>
        <w:t>Совета</w:t>
      </w:r>
      <w:r>
        <w:rPr>
          <w:rFonts w:hint="default"/>
          <w:lang w:val="ru-RU"/>
        </w:rPr>
        <w:t xml:space="preserve"> старшеклассников</w:t>
      </w:r>
      <w:r>
        <w:t>.</w:t>
      </w:r>
    </w:p>
    <w:p w14:paraId="55760C00">
      <w:pPr>
        <w:pStyle w:val="7"/>
        <w:ind w:left="-440" w:leftChars="-200" w:right="556" w:firstLine="710" w:firstLineChars="296"/>
        <w:jc w:val="both"/>
      </w:pPr>
      <w:r>
        <w:t>Увеличивается количество семей, попавших в трудную жизненную ситуацию, состоящих на различных видах профилактического учета – семьи СОП, внутренний контроль, многодетные, малообеспеченные,</w:t>
      </w:r>
      <w:r>
        <w:rPr>
          <w:spacing w:val="40"/>
        </w:rPr>
        <w:t xml:space="preserve"> </w:t>
      </w:r>
      <w:r>
        <w:t xml:space="preserve">опекаемые, неполные, дети СВО. </w:t>
      </w:r>
    </w:p>
    <w:p w14:paraId="216F8F37">
      <w:pPr>
        <w:pStyle w:val="7"/>
        <w:spacing w:before="1"/>
        <w:ind w:left="-440" w:leftChars="-200" w:right="569" w:firstLine="710" w:firstLineChars="296"/>
        <w:jc w:val="both"/>
      </w:pPr>
      <w:r>
        <w:t>В</w:t>
      </w:r>
      <w:r>
        <w:rPr>
          <w:spacing w:val="80"/>
        </w:rPr>
        <w:t xml:space="preserve"> </w:t>
      </w:r>
      <w:r>
        <w:rPr>
          <w:lang w:val="ru-RU"/>
        </w:rPr>
        <w:t>школе</w:t>
      </w:r>
      <w:r>
        <w:rPr>
          <w:rFonts w:hint="default"/>
          <w:lang w:val="ru-RU"/>
        </w:rPr>
        <w:t xml:space="preserve"> </w:t>
      </w:r>
      <w:r>
        <w:t>ведется</w:t>
      </w:r>
      <w:r>
        <w:rPr>
          <w:spacing w:val="80"/>
        </w:rPr>
        <w:t xml:space="preserve"> </w:t>
      </w:r>
      <w:r>
        <w:t>систематический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детей (еженедельный мониторинг о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5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F7B45E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9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6256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BmJSxI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DF7B45E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9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хвата горячим питанием),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строго</w:t>
      </w:r>
      <w:r>
        <w:rPr>
          <w:spacing w:val="40"/>
        </w:rPr>
        <w:t xml:space="preserve"> </w:t>
      </w:r>
      <w:r>
        <w:t>соблюдаются требования СанПиНа в вопросах организации горячего питания. Порядок проведения мероприятий по родительскому контролю за организацией питания обучающихся регламентируется</w:t>
      </w:r>
      <w:r>
        <w:rPr>
          <w:spacing w:val="40"/>
        </w:rPr>
        <w:t xml:space="preserve"> </w:t>
      </w:r>
      <w:r>
        <w:t>локальным нормативным актом.</w:t>
      </w:r>
    </w:p>
    <w:p w14:paraId="5AEFC666">
      <w:pPr>
        <w:pStyle w:val="7"/>
        <w:ind w:left="-440" w:leftChars="-200" w:right="557" w:firstLine="710" w:firstLineChars="296"/>
        <w:jc w:val="both"/>
      </w:pPr>
      <w:r>
        <w:t>Процесс воспитания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Калйекинская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77"/>
        </w:rPr>
        <w:t xml:space="preserve"> </w:t>
      </w:r>
      <w:r>
        <w:t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9366250</wp:posOffset>
            </wp:positionV>
            <wp:extent cx="963295" cy="212725"/>
            <wp:effectExtent l="0" t="0" r="8255" b="15875"/>
            <wp:wrapNone/>
            <wp:docPr id="47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9B2276">
      <w:pPr>
        <w:pStyle w:val="7"/>
        <w:ind w:left="-440" w:leftChars="-200" w:right="557" w:firstLine="710" w:firstLineChars="296"/>
        <w:jc w:val="both"/>
      </w:pPr>
      <w:r>
        <w:rPr>
          <w:lang w:val="ru-RU"/>
        </w:rPr>
        <w:t>ъ</w:t>
      </w:r>
      <w:r>
        <w:t xml:space="preserve">детских объединений, на установление в них доброжелательных и товарищеских </w:t>
      </w:r>
      <w:r>
        <w:rPr>
          <w:spacing w:val="-2"/>
        </w:rPr>
        <w:t>взаимоотношений.</w:t>
      </w:r>
    </w:p>
    <w:p w14:paraId="71FFF439">
      <w:pPr>
        <w:pStyle w:val="7"/>
        <w:ind w:left="-440" w:leftChars="0" w:right="561" w:firstLine="566" w:firstLineChars="0"/>
        <w:jc w:val="both"/>
      </w:pPr>
      <w:r>
        <w:t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3BED8F5">
      <w:pPr>
        <w:pStyle w:val="7"/>
        <w:ind w:left="-440" w:leftChars="0" w:right="557" w:firstLine="564" w:firstLineChars="235"/>
        <w:jc w:val="both"/>
      </w:pPr>
      <w:r>
        <w:t>Настоящая программа содержит теоретическое положения и план работы, основанные на</w:t>
      </w:r>
      <w:r>
        <w:rPr>
          <w:spacing w:val="40"/>
        </w:rPr>
        <w:t xml:space="preserve"> </w:t>
      </w:r>
      <w:r>
        <w:t xml:space="preserve">практических наработках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3BF01925">
      <w:pPr>
        <w:pStyle w:val="7"/>
        <w:tabs>
          <w:tab w:val="left" w:pos="1368"/>
          <w:tab w:val="left" w:pos="3636"/>
          <w:tab w:val="left" w:pos="4710"/>
          <w:tab w:val="left" w:pos="6192"/>
          <w:tab w:val="left" w:pos="8058"/>
        </w:tabs>
        <w:spacing w:before="66"/>
        <w:ind w:left="-440" w:leftChars="0" w:right="557" w:firstLine="0" w:firstLineChars="0"/>
        <w:jc w:val="both"/>
      </w:pPr>
      <w:r>
        <w:rPr>
          <w:rFonts w:hint="default"/>
          <w:lang w:val="ru-RU"/>
        </w:rPr>
        <w:t xml:space="preserve">          </w:t>
      </w:r>
      <w:r>
        <w:t>Эффективность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качеством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</w:t>
      </w:r>
      <w:r>
        <w:rPr>
          <w:spacing w:val="80"/>
        </w:rPr>
        <w:t xml:space="preserve"> </w:t>
      </w:r>
      <w:r>
        <w:t>а с другой – включением учащихся в социальную деятельность.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выступает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об общественных ценностях и ориентированных на эти ценности образцах поведения через практику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группами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с разными социальными статусами. В процессе воспитания сотрудничаем:</w:t>
      </w:r>
    </w:p>
    <w:p w14:paraId="0480EC1E">
      <w:pPr>
        <w:pStyle w:val="7"/>
        <w:rPr>
          <w:sz w:val="20"/>
        </w:rPr>
      </w:pPr>
    </w:p>
    <w:p w14:paraId="143715DC">
      <w:pPr>
        <w:pStyle w:val="7"/>
        <w:rPr>
          <w:sz w:val="20"/>
        </w:rPr>
      </w:pPr>
    </w:p>
    <w:p w14:paraId="7E7FFC09">
      <w:pPr>
        <w:pStyle w:val="7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3042920</wp:posOffset>
                </wp:positionH>
                <wp:positionV relativeFrom="paragraph">
                  <wp:posOffset>125730</wp:posOffset>
                </wp:positionV>
                <wp:extent cx="899795" cy="53975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78" y="0"/>
                              </a:moveTo>
                              <a:lnTo>
                                <a:pt x="53975" y="0"/>
                              </a:lnTo>
                              <a:lnTo>
                                <a:pt x="32961" y="4236"/>
                              </a:lnTo>
                              <a:lnTo>
                                <a:pt x="15805" y="15795"/>
                              </a:lnTo>
                              <a:lnTo>
                                <a:pt x="4240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40" y="506745"/>
                              </a:lnTo>
                              <a:lnTo>
                                <a:pt x="15805" y="523906"/>
                              </a:lnTo>
                              <a:lnTo>
                                <a:pt x="32961" y="535495"/>
                              </a:lnTo>
                              <a:lnTo>
                                <a:pt x="53975" y="539750"/>
                              </a:lnTo>
                              <a:lnTo>
                                <a:pt x="845578" y="539750"/>
                              </a:lnTo>
                              <a:lnTo>
                                <a:pt x="866603" y="535495"/>
                              </a:lnTo>
                              <a:lnTo>
                                <a:pt x="883758" y="523906"/>
                              </a:lnTo>
                              <a:lnTo>
                                <a:pt x="895317" y="506745"/>
                              </a:lnTo>
                              <a:lnTo>
                                <a:pt x="899553" y="485775"/>
                              </a:lnTo>
                              <a:lnTo>
                                <a:pt x="899553" y="53975"/>
                              </a:lnTo>
                              <a:lnTo>
                                <a:pt x="895317" y="32950"/>
                              </a:lnTo>
                              <a:lnTo>
                                <a:pt x="883758" y="15795"/>
                              </a:lnTo>
                              <a:lnTo>
                                <a:pt x="866603" y="4236"/>
                              </a:lnTo>
                              <a:lnTo>
                                <a:pt x="84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B392A9B">
                            <w:pPr>
                              <w:jc w:val="center"/>
                            </w:pPr>
                          </w:p>
                          <w:p w14:paraId="314EAC7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239.6pt;margin-top:9.9pt;height:42.5pt;width:70.85pt;mso-position-horizontal-relative:page;mso-wrap-distance-bottom:0pt;mso-wrap-distance-top:0pt;z-index:-251640832;mso-width-relative:page;mso-height-relative:page;" fillcolor="#FFFF00" filled="t" stroked="f" coordsize="899794,539750" o:gfxdata="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faH99gAAAAKAQAADwAAAAAAAAAB&#10;ACAAAAAiAAAAZHJzL2Rvd25yZXYueG1sUEsBAhQAFAAAAAgAh07iQIshB5a7AgAAuAcAAA4AAAAA&#10;AAAAAQAgAAAAJwEAAGRycy9lMm9Eb2MueG1sUEsFBgAAAAAGAAYAWQEAAFQGAAAAAA==&#10;" path="m845578,0l53975,0,32961,4236,15805,15795,4240,32950,0,53975,0,485775,4240,506745,15805,523906,32961,535495,53975,539750,845578,539750,866603,535495,883758,523906,895317,506745,899553,485775,899553,53975,895317,32950,883758,15795,866603,4236,845578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B392A9B">
                      <w:pPr>
                        <w:jc w:val="center"/>
                      </w:pPr>
                    </w:p>
                    <w:p w14:paraId="314EAC7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ШКОЛА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487045</wp:posOffset>
                </wp:positionV>
                <wp:extent cx="1951990" cy="718820"/>
                <wp:effectExtent l="4445" t="12065" r="5715" b="31115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1990" cy="7188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1.6pt;margin-top:38.35pt;height:56.6pt;width:153.7pt;z-index:251689984;mso-width-relative:page;mso-height-relative:page;" filled="f" stroked="t" coordsize="21600,21600" o:gfxdata="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PES1k2wAAAAoBAAAPAAAAAAAAAAEAIAAAACIAAABkcnMvZG93bnJl&#10;di54bWxQSwECFAAUAAAACACHTuJA0zEmYDMCAAA3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591185</wp:posOffset>
                </wp:positionV>
                <wp:extent cx="735965" cy="1671320"/>
                <wp:effectExtent l="11430" t="5080" r="14605" b="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" cy="16713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9.85pt;margin-top:46.55pt;height:131.6pt;width:57.95pt;z-index:251687936;mso-width-relative:page;mso-height-relative:page;" filled="f" stroked="t" coordsize="21600,21600" o:gfxdata="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XcMTf2gAAAAoBAAAPAAAAAAAAAAEAIAAAACIAAABkcnMvZG93bnJl&#10;di54bWxQSwECFAAUAAAACACHTuJAKrs+FDQCAAA3BAAADgAAAAAAAAABACAAAAAp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686435</wp:posOffset>
                </wp:positionV>
                <wp:extent cx="8890" cy="484505"/>
                <wp:effectExtent l="50165" t="0" r="55245" b="10795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8450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05pt;margin-top:54.05pt;height:38.15pt;width:0.7pt;z-index:251686912;mso-width-relative:page;mso-height-relative:page;" filled="f" stroked="t" coordsize="21600,21600" o:gfxdata="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t3IUpdoAAAALAQAADwAAAAAAAAABACAAAAAiAAAAZHJzL2Rvd25yZXYueG1s&#10;UEsBAhQAFAAAAAgAh07iQGdiPcEvAgAANAQAAA4AAAAAAAAAAQAgAAAAKQEAAGRycy9lMm9Eb2Mu&#10;eG1sUEsFBgAAAAAGAAYAWQEAAMo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548005</wp:posOffset>
                </wp:positionV>
                <wp:extent cx="302895" cy="1670685"/>
                <wp:effectExtent l="38100" t="2540" r="20955" b="3175"/>
                <wp:wrapNone/>
                <wp:docPr id="417" name="Прямая со стрелкой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895" cy="167068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54.4pt;margin-top:43.15pt;height:131.55pt;width:23.85pt;z-index:251685888;mso-width-relative:page;mso-height-relative:page;" filled="f" stroked="t" coordsize="21600,21600" o:gfxdata="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HBh0tkAAAAKAQAADwAAAAAAAAABACAAAAAiAAAAZHJz&#10;L2Rvd25yZXYueG1sUEsBAhQAFAAAAAgAh07iQNnmAPo8AgAAQQQAAA4AAAAAAAAAAQAgAAAAKAEA&#10;AGRycy9lMm9Eb2MueG1sUEsFBgAAAAAGAAYAWQEAANY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591185</wp:posOffset>
                </wp:positionV>
                <wp:extent cx="1852930" cy="1584325"/>
                <wp:effectExtent l="0" t="9525" r="13970" b="6350"/>
                <wp:wrapNone/>
                <wp:docPr id="416" name="Прямая со стрелкой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2930" cy="158432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.25pt;margin-top:46.55pt;height:124.75pt;width:145.9pt;z-index:251684864;mso-width-relative:page;mso-height-relative:page;" filled="f" stroked="t" coordsize="21600,21600" o:gfxdata="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FfaOt1wAAAAkBAAAPAAAAAAAAAAEAIAAAACIAAABkcnMv&#10;ZG93bnJldi54bWxQSwECFAAUAAAACACHTuJAHgdtLz0CAABCBAAADgAAAAAAAAABACAAAAAmAQAA&#10;ZHJzL2Uyb0RvYy54bWxQSwUGAAAAAAYABgBZAQAA1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525145</wp:posOffset>
                </wp:positionV>
                <wp:extent cx="1818640" cy="562610"/>
                <wp:effectExtent l="0" t="12065" r="10160" b="34925"/>
                <wp:wrapNone/>
                <wp:docPr id="415" name="Прямая со стрелкой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56995" y="6598285"/>
                          <a:ext cx="1818640" cy="562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.95pt;margin-top:41.35pt;height:44.3pt;width:143.2pt;z-index:251683840;mso-width-relative:page;mso-height-relative:page;" filled="f" stroked="t" coordsize="21600,21600" o:gfxdata="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eXab+2AAAAAkBAAAPAAAAAAAAAAEA&#10;IAAAACIAAABkcnMvZG93bnJldi54bWxQSwECFAAUAAAACACHTuJAxY3ki0gCAABNBAAADgAAAAAA&#10;AAABACAAAAAnAQAAZHJzL2Uyb0RvYy54bWxQSwUGAAAAAAYABgBZAQAA4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4D06E3C8">
      <w:pPr>
        <w:pStyle w:val="7"/>
        <w:spacing w:before="8"/>
        <w:rPr>
          <w:sz w:val="8"/>
        </w:rPr>
      </w:pPr>
    </w:p>
    <w:p w14:paraId="416800F1">
      <w:pPr>
        <w:pStyle w:val="7"/>
        <w:spacing w:before="3"/>
        <w:rPr>
          <w:sz w:val="10"/>
        </w:rPr>
      </w:pPr>
    </w:p>
    <w:p w14:paraId="509ACAE9">
      <w:pPr>
        <w:pStyle w:val="7"/>
        <w:spacing w:before="8"/>
        <w:rPr>
          <w:sz w:val="8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40640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68C96D76">
                            <w:pPr>
                              <w:jc w:val="center"/>
                            </w:pPr>
                          </w:p>
                          <w:p w14:paraId="37A9986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ПДН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-23.15pt;margin-top:3.2pt;height:42.5pt;width:70.85pt;mso-wrap-distance-left:0pt;mso-wrap-distance-right:0pt;z-index:-251654144;mso-width-relative:page;mso-height-relative:page;" fillcolor="#9EE256" filled="t" stroked="f" coordsize="899794,539750" wrapcoords="0 0 0 20584 21036 20584 21036 0 0 0" o:gfxdata="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JZz4B1AAAAAcBAAAPAAAAAAAAAAEAIAAAACIAAABkcnMvZG93bnJldi54&#10;bWxQSwECFAAUAAAACACHTuJANBgy8eICAAAkCAAADgAAAAAAAAABACAAAAAjAQAAZHJzL2Uyb0Rv&#10;Yy54bWxQSwUGAAAAAAYABgBZAQAAdwYAAAAA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68C96D76">
                      <w:pPr>
                        <w:jc w:val="center"/>
                      </w:pPr>
                    </w:p>
                    <w:p w14:paraId="37A9986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ПДН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3F46BC">
      <w:pPr>
        <w:pStyle w:val="7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11430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44A02E58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401F4E8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ЦДЮТ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130.9pt;margin-top:0.9pt;height:42.5pt;width:70.85pt;mso-wrap-distance-left:0pt;mso-wrap-distance-right:0pt;z-index:-251655168;mso-width-relative:page;mso-height-relative:page;" fillcolor="#9EE256" filled="t" stroked="f" coordsize="899794,539750" wrapcoords="0 0 0 20584 21036 20584 21036 0 0 0" o:gfxdata="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Egppx9UAAAAIAQAADwAAAAAAAAABACAAAAAiAAAAZHJzL2Rvd25yZXYu&#10;eG1sUEsBAhQAFAAAAAgAh07iQNd9vyviAgAAJAgAAA4AAAAAAAAAAQAgAAAAJAEAAGRycy9lMm9E&#10;b2MueG1sUEsFBgAAAAAGAAYAWQEAAHgGAAAAAA==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44A02E58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401F4E8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ЦДЮТ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-660400</wp:posOffset>
                </wp:positionV>
                <wp:extent cx="2051685" cy="1705610"/>
                <wp:effectExtent l="8255" t="9525" r="16510" b="18415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685" cy="1705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pt;margin-top:-52pt;height:134.3pt;width:161.55pt;z-index:251688960;mso-width-relative:page;mso-height-relative:page;" filled="f" stroked="t" coordsize="21600,21600" o:gfxdata="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CnnI02wAAAAwBAAAPAAAAAAAAAAEAIAAAACIAAABkcnMvZG93bnJl&#10;di54bWxQSwECFAAUAAAACACHTuJA5CjCWDMCAAA4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62865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3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3A28D9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14:paraId="6389826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ВУЗЫ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>, СУЗЫ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42.8pt;margin-top:4.95pt;height:42.5pt;width:70.85pt;mso-wrap-distance-left:0pt;mso-wrap-distance-right:0pt;z-index:-251639808;mso-width-relative:page;mso-height-relative:page;" fillcolor="#9EE256" filled="t" stroked="f" coordsize="899794,539750" wrapcoords="0 0 0 20584 21036 20584 21036 0 0 0" o:gfxdata="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CEnr0rWAAAACAEAAA8AAAAAAAAAAQAgAAAAIgAAAGRycy9kb3ducmV2&#10;LnhtbFBLAQIUABQAAAAIAIdO4kDuuA2P4gIAACUIAAAOAAAAAAAAAAEAIAAAACUBAABkcnMvZTJv&#10;RG9jLnhtbFBLBQYAAAAABgAGAFkBAAB5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3A28D9BD">
                      <w:pPr>
                        <w:jc w:val="center"/>
                        <w:rPr>
                          <w:lang w:val="ru-RU"/>
                        </w:rPr>
                      </w:pPr>
                    </w:p>
                    <w:p w14:paraId="6389826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ВУЗЫ</w:t>
                      </w:r>
                      <w:r>
                        <w:rPr>
                          <w:rFonts w:hint="default"/>
                          <w:lang w:val="ru-RU"/>
                        </w:rPr>
                        <w:t>, СУЗЫ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358783">
      <w:pPr>
        <w:pStyle w:val="7"/>
        <w:spacing w:before="3"/>
        <w:rPr>
          <w:sz w:val="10"/>
        </w:rPr>
      </w:pPr>
    </w:p>
    <w:p w14:paraId="537ED87A">
      <w:pPr>
        <w:pStyle w:val="7"/>
        <w:spacing w:before="3"/>
        <w:rPr>
          <w:sz w:val="10"/>
        </w:rPr>
      </w:pPr>
    </w:p>
    <w:p w14:paraId="72E8F3F6">
      <w:pPr>
        <w:pStyle w:val="7"/>
        <w:spacing w:before="3"/>
        <w:rPr>
          <w:sz w:val="10"/>
        </w:rPr>
      </w:pPr>
    </w:p>
    <w:p w14:paraId="1C10327E">
      <w:pPr>
        <w:pStyle w:val="7"/>
        <w:spacing w:before="3"/>
        <w:rPr>
          <w:sz w:val="10"/>
        </w:rPr>
      </w:pPr>
    </w:p>
    <w:p w14:paraId="37F94CCC">
      <w:pPr>
        <w:pStyle w:val="7"/>
        <w:spacing w:before="3"/>
        <w:rPr>
          <w:sz w:val="10"/>
        </w:rPr>
      </w:pPr>
    </w:p>
    <w:p w14:paraId="512D6B09">
      <w:pPr>
        <w:pStyle w:val="7"/>
        <w:spacing w:before="3"/>
        <w:rPr>
          <w:sz w:val="10"/>
        </w:rPr>
      </w:pPr>
    </w:p>
    <w:p w14:paraId="0960CF46">
      <w:pPr>
        <w:pStyle w:val="7"/>
        <w:spacing w:before="3"/>
        <w:rPr>
          <w:sz w:val="10"/>
        </w:rPr>
      </w:pPr>
    </w:p>
    <w:p w14:paraId="31A0D184">
      <w:pPr>
        <w:pStyle w:val="7"/>
        <w:spacing w:before="3"/>
        <w:rPr>
          <w:sz w:val="10"/>
        </w:rPr>
      </w:pPr>
    </w:p>
    <w:p w14:paraId="0E94D7E3">
      <w:pPr>
        <w:pStyle w:val="7"/>
        <w:spacing w:before="3"/>
        <w:rPr>
          <w:sz w:val="10"/>
        </w:rPr>
      </w:pPr>
    </w:p>
    <w:p w14:paraId="34A491DF">
      <w:pPr>
        <w:pStyle w:val="7"/>
        <w:spacing w:before="3"/>
        <w:rPr>
          <w:sz w:val="10"/>
        </w:rPr>
      </w:pPr>
    </w:p>
    <w:p w14:paraId="2B4E6E8F">
      <w:pPr>
        <w:pStyle w:val="7"/>
        <w:spacing w:before="3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15240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2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FD3808">
                            <w:pPr>
                              <w:jc w:val="center"/>
                            </w:pPr>
                          </w:p>
                          <w:p w14:paraId="0275FCAA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Сельская библиотека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-14.35pt;margin-top:1.2pt;height:42.5pt;width:70.85pt;mso-wrap-distance-left:0pt;mso-wrap-distance-right:0pt;z-index:-251639808;mso-width-relative:page;mso-height-relative:page;" fillcolor="#9EE256" filled="t" stroked="f" coordsize="899794,539750" wrapcoords="0 0 0 20584 21036 20584 21036 0 0 0" o:gfxdata="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D6hUlNUAAAAIAQAADwAAAAAAAAABACAAAAAiAAAAZHJzL2Rvd25yZXYu&#10;eG1sUEsBAhQAFAAAAAgAh07iQKKImTXiAgAAJQgAAA4AAAAAAAAAAQAgAAAAJAEAAGRycy9lMm9E&#10;b2MueG1sUEsFBgAAAAAGAAYAWQEAAHgGAAAAAA=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FD3808">
                      <w:pPr>
                        <w:jc w:val="center"/>
                      </w:pPr>
                    </w:p>
                    <w:p w14:paraId="0275FCAA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Сельская библиотека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FE47A0">
      <w:pPr>
        <w:pStyle w:val="7"/>
        <w:spacing w:before="3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2540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4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D93C7A">
                            <w:pPr>
                              <w:jc w:val="center"/>
                            </w:pPr>
                          </w:p>
                          <w:p w14:paraId="36D59CB6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МУЗЕИ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33.2pt;margin-top:0.2pt;height:42.5pt;width:70.85pt;mso-wrap-distance-left:0pt;mso-wrap-distance-right:0pt;z-index:-251639808;mso-width-relative:page;mso-height-relative:page;" fillcolor="#9EE256" filled="t" stroked="f" coordsize="899794,539750" wrapcoords="0 0 0 20584 21036 20584 21036 0 0 0" o:gfxdata="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EXXPXbUAAAABwEAAA8AAAAAAAAAAQAgAAAAIgAAAGRycy9kb3ducmV2Lnht&#10;bFBLAQIUABQAAAAIAIdO4kCIJQMc4QIAACUIAAAOAAAAAAAAAAEAIAAAACMBAABkcnMvZTJvRG9j&#10;LnhtbFBLBQYAAAAABgAGAFkBAAB2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D93C7A">
                      <w:pPr>
                        <w:jc w:val="center"/>
                      </w:pPr>
                    </w:p>
                    <w:p w14:paraId="36D59CB6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МУЗЕИ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45720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692" y="0"/>
                              </a:moveTo>
                              <a:lnTo>
                                <a:pt x="53975" y="0"/>
                              </a:lnTo>
                              <a:lnTo>
                                <a:pt x="33004" y="4236"/>
                              </a:lnTo>
                              <a:lnTo>
                                <a:pt x="15843" y="15795"/>
                              </a:lnTo>
                              <a:lnTo>
                                <a:pt x="4254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54" y="506745"/>
                              </a:lnTo>
                              <a:lnTo>
                                <a:pt x="15843" y="523906"/>
                              </a:lnTo>
                              <a:lnTo>
                                <a:pt x="33004" y="535495"/>
                              </a:lnTo>
                              <a:lnTo>
                                <a:pt x="53975" y="539750"/>
                              </a:lnTo>
                              <a:lnTo>
                                <a:pt x="845692" y="539750"/>
                              </a:lnTo>
                              <a:lnTo>
                                <a:pt x="866663" y="535495"/>
                              </a:lnTo>
                              <a:lnTo>
                                <a:pt x="883824" y="523906"/>
                              </a:lnTo>
                              <a:lnTo>
                                <a:pt x="895413" y="506745"/>
                              </a:lnTo>
                              <a:lnTo>
                                <a:pt x="899667" y="485775"/>
                              </a:lnTo>
                              <a:lnTo>
                                <a:pt x="899667" y="53975"/>
                              </a:lnTo>
                              <a:lnTo>
                                <a:pt x="895413" y="32950"/>
                              </a:lnTo>
                              <a:lnTo>
                                <a:pt x="883824" y="15795"/>
                              </a:lnTo>
                              <a:lnTo>
                                <a:pt x="866663" y="4236"/>
                              </a:lnTo>
                              <a:lnTo>
                                <a:pt x="84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2F2AC5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6C3B4B0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ДШИ № 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211.1pt;margin-top:3.6pt;height:42.5pt;width:70.85pt;mso-wrap-distance-left:0pt;mso-wrap-distance-right:0pt;z-index:-251639808;mso-width-relative:page;mso-height-relative:page;" fillcolor="#92D050" filled="t" stroked="f" coordsize="899794,539750" wrapcoords="0 0 0 20584 21036 20584 21036 0 0 0" o:gfxdata="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WoDG6tkAAAAIAQAADwAAAAAA&#10;AAABACAAAAAiAAAAZHJzL2Rvd25yZXYueG1sUEsBAhQAFAAAAAgAh07iQF+eTVu9AgAAuAcAAA4A&#10;AAAAAAAAAQAgAAAAKAEAAGRycy9lMm9Eb2MueG1sUEsFBgAAAAAGAAYAWQEAAFcGAAAAAA==&#10;" path="m845692,0l53975,0,33004,4236,15843,15795,4254,32950,0,53975,0,485775,4254,506745,15843,523906,33004,535495,53975,539750,845692,539750,866663,535495,883824,523906,895413,506745,899667,485775,899667,53975,895413,32950,883824,15795,866663,4236,845692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2F2AC5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6C3B4B0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ДШИ № 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28575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2FCE51E7">
                            <w:pPr>
                              <w:jc w:val="center"/>
                            </w:pPr>
                          </w:p>
                          <w:p w14:paraId="640F0D2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СДК Калейкино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73.5pt;margin-top:2.25pt;height:42.5pt;width:70.85pt;mso-wrap-distance-left:0pt;mso-wrap-distance-right:0pt;z-index:-251639808;mso-width-relative:page;mso-height-relative:page;" fillcolor="#9EE256" filled="t" stroked="f" coordsize="899794,539750" wrapcoords="0 0 0 20584 21036 20584 21036 0 0 0" o:gfxdata="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ZBby/9YAAAAIAQAADwAAAAAAAAABACAAAAAiAAAAZHJzL2Rvd25yZXYu&#10;eG1sUEsBAhQAFAAAAAgAh07iQFlg/ifhAgAAJAgAAA4AAAAAAAAAAQAgAAAAJQEAAGRycy9lMm9E&#10;b2MueG1sUEsFBgAAAAAGAAYAWQEAAHgGAAAAAA=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2FCE51E7">
                      <w:pPr>
                        <w:jc w:val="center"/>
                      </w:pPr>
                    </w:p>
                    <w:p w14:paraId="640F0D2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СДК Калейкино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E0D076">
      <w:pPr>
        <w:pStyle w:val="7"/>
        <w:spacing w:before="3"/>
        <w:rPr>
          <w:sz w:val="10"/>
        </w:rPr>
      </w:pPr>
    </w:p>
    <w:p w14:paraId="5A659722">
      <w:pPr>
        <w:pStyle w:val="7"/>
        <w:spacing w:before="3"/>
        <w:rPr>
          <w:sz w:val="10"/>
        </w:rPr>
      </w:pPr>
    </w:p>
    <w:p w14:paraId="2D06231B">
      <w:pPr>
        <w:pStyle w:val="7"/>
        <w:spacing w:before="3"/>
        <w:rPr>
          <w:sz w:val="10"/>
        </w:rPr>
      </w:pPr>
    </w:p>
    <w:p w14:paraId="55558B9E">
      <w:pPr>
        <w:pStyle w:val="7"/>
        <w:spacing w:before="3"/>
        <w:rPr>
          <w:sz w:val="10"/>
        </w:rPr>
      </w:pPr>
    </w:p>
    <w:p w14:paraId="65D58074">
      <w:pPr>
        <w:pStyle w:val="7"/>
        <w:spacing w:before="3"/>
        <w:rPr>
          <w:sz w:val="10"/>
        </w:rPr>
      </w:pPr>
    </w:p>
    <w:p w14:paraId="51198052">
      <w:pPr>
        <w:pStyle w:val="7"/>
        <w:spacing w:before="3"/>
        <w:rPr>
          <w:sz w:val="10"/>
        </w:rPr>
      </w:pPr>
    </w:p>
    <w:p w14:paraId="4D387762">
      <w:pPr>
        <w:pStyle w:val="7"/>
        <w:spacing w:before="3"/>
        <w:rPr>
          <w:sz w:val="10"/>
        </w:rPr>
      </w:pPr>
    </w:p>
    <w:p w14:paraId="722AC4C1">
      <w:pPr>
        <w:pStyle w:val="7"/>
        <w:spacing w:before="3"/>
        <w:rPr>
          <w:sz w:val="10"/>
        </w:rPr>
      </w:pPr>
    </w:p>
    <w:p w14:paraId="6F69340D">
      <w:pPr>
        <w:pStyle w:val="7"/>
        <w:spacing w:before="3"/>
        <w:rPr>
          <w:sz w:val="10"/>
        </w:rPr>
      </w:pPr>
    </w:p>
    <w:p w14:paraId="55126CD8">
      <w:pPr>
        <w:pStyle w:val="7"/>
        <w:spacing w:before="3"/>
        <w:rPr>
          <w:sz w:val="10"/>
        </w:rPr>
      </w:pPr>
    </w:p>
    <w:p w14:paraId="797AFDF4">
      <w:pPr>
        <w:pStyle w:val="7"/>
        <w:spacing w:before="3"/>
        <w:rPr>
          <w:sz w:val="10"/>
        </w:rPr>
      </w:pPr>
    </w:p>
    <w:p w14:paraId="552841A9">
      <w:pPr>
        <w:pStyle w:val="7"/>
        <w:spacing w:before="3"/>
        <w:rPr>
          <w:sz w:val="10"/>
        </w:rPr>
      </w:pPr>
    </w:p>
    <w:p w14:paraId="1B6BBA88">
      <w:pPr>
        <w:pStyle w:val="7"/>
        <w:spacing w:before="3"/>
        <w:rPr>
          <w:sz w:val="10"/>
        </w:rPr>
      </w:pPr>
    </w:p>
    <w:p w14:paraId="7C454278">
      <w:pPr>
        <w:pStyle w:val="7"/>
        <w:spacing w:before="3"/>
        <w:rPr>
          <w:sz w:val="10"/>
        </w:rPr>
      </w:pPr>
    </w:p>
    <w:p w14:paraId="56E91AEA">
      <w:pPr>
        <w:pStyle w:val="7"/>
        <w:spacing w:before="3"/>
        <w:rPr>
          <w:sz w:val="10"/>
        </w:rPr>
      </w:pPr>
    </w:p>
    <w:p w14:paraId="57039317">
      <w:pPr>
        <w:pStyle w:val="7"/>
        <w:spacing w:before="3"/>
        <w:rPr>
          <w:sz w:val="10"/>
        </w:rPr>
      </w:pPr>
    </w:p>
    <w:p w14:paraId="13AE17C8">
      <w:pPr>
        <w:pStyle w:val="7"/>
        <w:spacing w:before="3"/>
        <w:rPr>
          <w:sz w:val="10"/>
        </w:rPr>
      </w:pPr>
    </w:p>
    <w:p w14:paraId="22FCD0ED">
      <w:pPr>
        <w:pStyle w:val="7"/>
        <w:spacing w:before="3"/>
        <w:rPr>
          <w:sz w:val="10"/>
        </w:rPr>
      </w:pPr>
    </w:p>
    <w:p w14:paraId="04649AF3">
      <w:pPr>
        <w:pStyle w:val="7"/>
        <w:spacing w:before="3"/>
        <w:rPr>
          <w:sz w:val="10"/>
        </w:rPr>
      </w:pPr>
    </w:p>
    <w:p w14:paraId="76443424">
      <w:pPr>
        <w:pStyle w:val="7"/>
        <w:rPr>
          <w:sz w:val="20"/>
        </w:rPr>
      </w:pPr>
    </w:p>
    <w:p w14:paraId="2250CD8B">
      <w:pPr>
        <w:pStyle w:val="7"/>
        <w:rPr>
          <w:sz w:val="20"/>
        </w:rPr>
      </w:pPr>
    </w:p>
    <w:p w14:paraId="2C114825">
      <w:pPr>
        <w:pStyle w:val="7"/>
        <w:rPr>
          <w:sz w:val="20"/>
        </w:rPr>
      </w:pPr>
    </w:p>
    <w:p w14:paraId="6B7B91C3">
      <w:pPr>
        <w:pStyle w:val="7"/>
        <w:spacing w:before="44"/>
        <w:rPr>
          <w:sz w:val="20"/>
        </w:rPr>
      </w:pPr>
    </w:p>
    <w:p w14:paraId="0811706A">
      <w:pPr>
        <w:pStyle w:val="7"/>
        <w:ind w:left="140" w:right="566" w:firstLine="427"/>
        <w:jc w:val="both"/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6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5DB7E0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5232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CyQtez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55DB7E0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10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</w:p>
    <w:p w14:paraId="0999E79D">
      <w:pPr>
        <w:pStyle w:val="7"/>
        <w:ind w:left="140" w:right="566" w:firstLine="427"/>
        <w:jc w:val="both"/>
      </w:pPr>
      <w:r>
        <w:t>Наличие проблемных зон, дефицитов, препятствий для достижения эффективных результатов в воспитательной деятельности и решения этих проблем, отсутствующие или недостаточно выраженные в массовой практике:</w:t>
      </w:r>
    </w:p>
    <w:p w14:paraId="57CEFE98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2" w:lineRule="auto"/>
        <w:ind w:left="220" w:leftChars="0" w:right="563" w:hanging="360" w:firstLineChars="0"/>
        <w:jc w:val="both"/>
        <w:rPr>
          <w:sz w:val="24"/>
        </w:rPr>
      </w:pPr>
      <w:r>
        <w:rPr>
          <w:sz w:val="24"/>
        </w:rPr>
        <w:t>Необходимость расширения пространства для занятий физической культурой и спортом;</w:t>
      </w:r>
    </w:p>
    <w:p w14:paraId="7C36DEBB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2" w:hanging="360" w:firstLineChars="0"/>
        <w:jc w:val="both"/>
        <w:rPr>
          <w:sz w:val="24"/>
        </w:rPr>
      </w:pPr>
      <w:r>
        <w:rPr>
          <w:sz w:val="24"/>
        </w:rPr>
        <w:t>Возможные отрицательные источники влияния на детей – социальные сети, компьютерные игры,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 родители с низким воспитательным ресурсом, неспособные грамотно управлять развитием и организацией досуга своего ребенка;</w:t>
      </w:r>
    </w:p>
    <w:p w14:paraId="2BE4FE65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3" w:hanging="360" w:firstLineChars="0"/>
        <w:jc w:val="both"/>
        <w:rPr>
          <w:sz w:val="24"/>
        </w:rPr>
      </w:pPr>
      <w:r>
        <w:rPr>
          <w:sz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</w:t>
      </w:r>
      <w:r>
        <w:rPr>
          <w:spacing w:val="40"/>
          <w:sz w:val="24"/>
        </w:rPr>
        <w:t xml:space="preserve"> </w:t>
      </w:r>
      <w:r>
        <w:rPr>
          <w:sz w:val="24"/>
        </w:rPr>
        <w:t>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14:paraId="06B69BB7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8" w:hanging="360" w:firstLineChars="0"/>
        <w:jc w:val="both"/>
        <w:rPr>
          <w:sz w:val="24"/>
        </w:rPr>
      </w:pPr>
      <w:r>
        <w:rPr>
          <w:sz w:val="24"/>
        </w:rPr>
        <w:t>Проблемы применения современных методик и тех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7610475</wp:posOffset>
            </wp:positionV>
            <wp:extent cx="963295" cy="212725"/>
            <wp:effectExtent l="0" t="0" r="8255" b="15875"/>
            <wp:wrapNone/>
            <wp:docPr id="48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нологий воспитания в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не деятельностного подхода;</w:t>
      </w:r>
    </w:p>
    <w:p w14:paraId="1A4BA4DD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0" w:hanging="360" w:firstLineChars="0"/>
        <w:jc w:val="both"/>
      </w:pPr>
      <w:r>
        <w:rPr>
          <w:sz w:val="24"/>
        </w:rPr>
        <w:t>Недостаточное</w:t>
      </w:r>
      <w:r>
        <w:rPr>
          <w:spacing w:val="50"/>
          <w:sz w:val="24"/>
        </w:rPr>
        <w:t xml:space="preserve">  </w:t>
      </w:r>
      <w:r>
        <w:rPr>
          <w:sz w:val="24"/>
        </w:rPr>
        <w:t>использование</w:t>
      </w:r>
      <w:r>
        <w:rPr>
          <w:spacing w:val="52"/>
          <w:sz w:val="24"/>
        </w:rPr>
        <w:t xml:space="preserve">  </w:t>
      </w:r>
      <w:r>
        <w:rPr>
          <w:sz w:val="24"/>
        </w:rPr>
        <w:t>воспитательного</w:t>
      </w:r>
      <w:r>
        <w:rPr>
          <w:spacing w:val="53"/>
          <w:sz w:val="24"/>
        </w:rPr>
        <w:t xml:space="preserve">  </w:t>
      </w:r>
      <w:r>
        <w:rPr>
          <w:sz w:val="24"/>
        </w:rPr>
        <w:t>потенциала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школьных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  <w:szCs w:val="24"/>
        </w:rPr>
        <w:t>уроков</w:t>
      </w:r>
      <w:r>
        <w:rPr>
          <w:spacing w:val="-2"/>
        </w:rPr>
        <w:t>.</w:t>
      </w:r>
    </w:p>
    <w:p w14:paraId="24445E36">
      <w:pPr>
        <w:pStyle w:val="7"/>
        <w:spacing w:before="3" w:line="275" w:lineRule="exact"/>
        <w:ind w:left="568"/>
      </w:pP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обозначенных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реализованы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1FF2FC8E">
      <w:pPr>
        <w:pStyle w:val="11"/>
        <w:numPr>
          <w:ilvl w:val="3"/>
          <w:numId w:val="2"/>
        </w:numPr>
        <w:spacing w:before="0" w:after="0" w:line="240" w:lineRule="auto"/>
        <w:ind w:left="440" w:leftChars="0" w:right="562" w:hanging="360" w:firstLineChars="0"/>
        <w:jc w:val="both"/>
        <w:rPr>
          <w:sz w:val="24"/>
        </w:rPr>
      </w:pPr>
      <w:r>
        <w:rPr>
          <w:sz w:val="24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14:paraId="25715E7F">
      <w:pPr>
        <w:pStyle w:val="11"/>
        <w:numPr>
          <w:ilvl w:val="3"/>
          <w:numId w:val="2"/>
        </w:numPr>
        <w:spacing w:before="2" w:after="0" w:line="240" w:lineRule="auto"/>
        <w:ind w:left="440" w:leftChars="0" w:right="561" w:hanging="360" w:firstLineChars="0"/>
        <w:jc w:val="both"/>
        <w:rPr>
          <w:sz w:val="24"/>
        </w:rPr>
      </w:pPr>
      <w:r>
        <w:rPr>
          <w:sz w:val="24"/>
        </w:rPr>
        <w:t>разработан алгоритм действий администрации, педагогов- предметников, классных руководителей, специалистов психолого- педагогической службы по профилактике неуспеваемости обучающихся, работе с неуспевающими учащимися;</w:t>
      </w:r>
    </w:p>
    <w:p w14:paraId="7B10E976">
      <w:pPr>
        <w:pStyle w:val="11"/>
        <w:numPr>
          <w:ilvl w:val="3"/>
          <w:numId w:val="2"/>
        </w:numPr>
        <w:spacing w:before="0" w:after="0" w:line="240" w:lineRule="auto"/>
        <w:ind w:left="440" w:leftChars="0" w:right="565" w:hanging="360" w:firstLineChars="0"/>
        <w:jc w:val="both"/>
        <w:rPr>
          <w:sz w:val="24"/>
        </w:rPr>
      </w:pPr>
      <w:r>
        <w:rPr>
          <w:sz w:val="24"/>
        </w:rPr>
        <w:t>разработана программа семинаров-практикумов для учителей- предметников по повышению эффективности реализации воспитательного потенциала школьных уроков.</w:t>
      </w:r>
    </w:p>
    <w:p w14:paraId="34F374A4">
      <w:pPr>
        <w:pStyle w:val="7"/>
        <w:tabs>
          <w:tab w:val="left" w:pos="9528"/>
        </w:tabs>
        <w:spacing w:line="274" w:lineRule="exact"/>
        <w:ind w:left="678"/>
        <w:jc w:val="both"/>
        <w:rPr>
          <w:color w:val="000000"/>
          <w:shd w:val="clear" w:color="auto" w:fill="D9D9D9"/>
        </w:rPr>
      </w:pPr>
    </w:p>
    <w:p w14:paraId="2E40296A">
      <w:pPr>
        <w:pStyle w:val="7"/>
        <w:tabs>
          <w:tab w:val="left" w:pos="9528"/>
        </w:tabs>
        <w:spacing w:line="274" w:lineRule="exact"/>
        <w:ind w:left="678"/>
        <w:jc w:val="both"/>
      </w:pPr>
      <w:r>
        <w:rPr>
          <w:rFonts w:hint="default"/>
          <w:color w:val="000000"/>
          <w:shd w:val="clear" w:color="auto" w:fill="D9D9D9"/>
          <w:lang w:val="ru-RU"/>
        </w:rPr>
        <w:t>2</w:t>
      </w:r>
      <w:r>
        <w:rPr>
          <w:color w:val="000000"/>
          <w:shd w:val="clear" w:color="auto" w:fill="D9D9D9"/>
        </w:rPr>
        <w:t>.2</w:t>
      </w:r>
      <w:r>
        <w:rPr>
          <w:color w:val="000000"/>
          <w:spacing w:val="-10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Виды,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формы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и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содержание</w:t>
      </w:r>
      <w:r>
        <w:rPr>
          <w:color w:val="000000"/>
          <w:spacing w:val="-9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воспитательной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деятельности</w:t>
      </w:r>
      <w:r>
        <w:rPr>
          <w:color w:val="000000"/>
          <w:u w:val="single"/>
          <w:shd w:val="clear" w:color="auto" w:fill="D9D9D9"/>
        </w:rPr>
        <w:tab/>
      </w:r>
    </w:p>
    <w:p w14:paraId="1B73DABE">
      <w:pPr>
        <w:pStyle w:val="7"/>
      </w:pPr>
    </w:p>
    <w:p w14:paraId="405F818B">
      <w:pPr>
        <w:pStyle w:val="7"/>
        <w:ind w:left="140" w:right="557" w:firstLine="566"/>
        <w:jc w:val="both"/>
      </w:pPr>
      <w:r>
        <w:t>Виды, формы и содержание воспитательной деятельности в этом разделе запланированы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модулям.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модуле</w:t>
      </w:r>
      <w:r>
        <w:rPr>
          <w:spacing w:val="-7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 воспитательной работы в рамках определенного направления деятельности в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4E3514FC">
      <w:pPr>
        <w:pStyle w:val="7"/>
        <w:spacing w:before="1" w:line="242" w:lineRule="auto"/>
        <w:ind w:left="140" w:right="557" w:firstLine="566"/>
        <w:jc w:val="both"/>
      </w:pPr>
      <w:r>
        <w:t>Инвариантные: «Урочная деятельность», «Внеурочная деятельность», «Классное руководство»,</w:t>
      </w:r>
      <w:r>
        <w:rPr>
          <w:spacing w:val="71"/>
        </w:rPr>
        <w:t xml:space="preserve">   </w:t>
      </w:r>
      <w:r>
        <w:t>«Основные</w:t>
      </w:r>
      <w:r>
        <w:rPr>
          <w:spacing w:val="70"/>
        </w:rPr>
        <w:t xml:space="preserve">   </w:t>
      </w:r>
      <w:r>
        <w:t>школьные</w:t>
      </w:r>
      <w:r>
        <w:rPr>
          <w:spacing w:val="70"/>
        </w:rPr>
        <w:t xml:space="preserve">   </w:t>
      </w:r>
      <w:r>
        <w:t>дела»,</w:t>
      </w:r>
      <w:r>
        <w:rPr>
          <w:spacing w:val="72"/>
        </w:rPr>
        <w:t xml:space="preserve">   </w:t>
      </w:r>
      <w:r>
        <w:t>«Внешкольные</w:t>
      </w:r>
      <w:r>
        <w:rPr>
          <w:spacing w:val="70"/>
        </w:rPr>
        <w:t xml:space="preserve">   </w:t>
      </w:r>
      <w:r>
        <w:t>мероприятия»,</w:t>
      </w:r>
    </w:p>
    <w:p w14:paraId="3304226E">
      <w:pPr>
        <w:pStyle w:val="7"/>
        <w:ind w:left="140" w:right="557"/>
        <w:jc w:val="both"/>
      </w:pPr>
      <w:r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</w:p>
    <w:p w14:paraId="08709809">
      <w:pPr>
        <w:pStyle w:val="7"/>
        <w:spacing w:line="238" w:lineRule="exact"/>
        <w:ind w:left="707"/>
        <w:jc w:val="both"/>
      </w:pPr>
      <w:r>
        <w:t>Вариативные:</w:t>
      </w:r>
      <w:r>
        <w:rPr>
          <w:spacing w:val="-13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5"/>
        </w:rPr>
        <w:t xml:space="preserve"> </w:t>
      </w:r>
      <w:r>
        <w:t>объединения»,</w:t>
      </w:r>
      <w:r>
        <w:rPr>
          <w:spacing w:val="-4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медиа».</w:t>
      </w:r>
    </w:p>
    <w:p w14:paraId="7899FF6C">
      <w:pPr>
        <w:pStyle w:val="7"/>
        <w:spacing w:line="311" w:lineRule="exact"/>
        <w:ind w:left="707"/>
        <w:jc w:val="both"/>
        <w:rPr>
          <w:position w:val="11"/>
          <w:sz w:val="20"/>
        </w:rPr>
      </w:pPr>
      <w:r>
        <w:t>По</w:t>
      </w:r>
      <w:r>
        <w:rPr>
          <w:spacing w:val="64"/>
        </w:rPr>
        <w:t xml:space="preserve">  </w:t>
      </w:r>
      <w:r>
        <w:t>выбору</w:t>
      </w:r>
      <w:r>
        <w:rPr>
          <w:spacing w:val="60"/>
        </w:rPr>
        <w:t xml:space="preserve">  </w:t>
      </w:r>
      <w:r>
        <w:t>школы:</w:t>
      </w:r>
      <w:r>
        <w:rPr>
          <w:spacing w:val="77"/>
          <w:w w:val="150"/>
        </w:rPr>
        <w:t xml:space="preserve">   </w:t>
      </w:r>
      <w:r>
        <w:t>«Школьный</w:t>
      </w:r>
      <w:r>
        <w:rPr>
          <w:spacing w:val="65"/>
        </w:rPr>
        <w:t xml:space="preserve">  </w:t>
      </w:r>
      <w:r>
        <w:t>театр»,</w:t>
      </w:r>
      <w:r>
        <w:rPr>
          <w:spacing w:val="66"/>
        </w:rPr>
        <w:t xml:space="preserve">  </w:t>
      </w:r>
      <w:r>
        <w:t>«Добровольческая</w:t>
      </w:r>
      <w:r>
        <w:rPr>
          <w:spacing w:val="64"/>
        </w:rPr>
        <w:t xml:space="preserve">  </w:t>
      </w:r>
      <w:r>
        <w:t>деятельность</w:t>
      </w:r>
      <w:r>
        <w:rPr>
          <w:spacing w:val="64"/>
          <w:w w:val="150"/>
        </w:rPr>
        <w:t xml:space="preserve">  </w:t>
      </w:r>
    </w:p>
    <w:p w14:paraId="4C418E7B">
      <w:pPr>
        <w:pStyle w:val="7"/>
        <w:ind w:left="140"/>
        <w:jc w:val="both"/>
      </w:pPr>
      <w:r>
        <w:rPr>
          <w:spacing w:val="-2"/>
        </w:rPr>
        <w:t>(волонтёрство)»,</w:t>
      </w:r>
      <w:r>
        <w:rPr>
          <w:spacing w:val="5"/>
        </w:rPr>
        <w:t xml:space="preserve"> </w:t>
      </w:r>
      <w:r>
        <w:rPr>
          <w:spacing w:val="-2"/>
        </w:rPr>
        <w:t>«Школьный</w:t>
      </w:r>
      <w:r>
        <w:rPr>
          <w:spacing w:val="4"/>
        </w:rPr>
        <w:t xml:space="preserve"> </w:t>
      </w:r>
      <w:r>
        <w:rPr>
          <w:spacing w:val="-2"/>
        </w:rPr>
        <w:t>спортивный</w:t>
      </w:r>
      <w:r>
        <w:rPr>
          <w:spacing w:val="4"/>
        </w:rPr>
        <w:t xml:space="preserve"> </w:t>
      </w:r>
      <w:r>
        <w:rPr>
          <w:spacing w:val="-2"/>
        </w:rPr>
        <w:t>клуб»,</w:t>
      </w:r>
      <w:r>
        <w:rPr>
          <w:spacing w:val="5"/>
        </w:rPr>
        <w:t xml:space="preserve"> </w:t>
      </w:r>
      <w:r>
        <w:rPr>
          <w:spacing w:val="-2"/>
        </w:rPr>
        <w:t>«Трудовая</w:t>
      </w:r>
      <w:r>
        <w:rPr>
          <w:spacing w:val="3"/>
        </w:rPr>
        <w:t xml:space="preserve"> </w:t>
      </w:r>
      <w:r>
        <w:rPr>
          <w:spacing w:val="-2"/>
        </w:rPr>
        <w:t>деятельность».</w:t>
      </w:r>
    </w:p>
    <w:p w14:paraId="4F899E40">
      <w:pPr>
        <w:pStyle w:val="7"/>
      </w:pPr>
    </w:p>
    <w:p w14:paraId="774E1295">
      <w:pPr>
        <w:pStyle w:val="7"/>
        <w:spacing w:before="2"/>
      </w:pPr>
    </w:p>
    <w:p w14:paraId="20CF658B">
      <w:pPr>
        <w:pStyle w:val="2"/>
        <w:shd w:val="clear"/>
        <w:tabs>
          <w:tab w:val="left" w:pos="707"/>
          <w:tab w:val="left" w:pos="9528"/>
        </w:tabs>
        <w:ind w:left="707" w:hanging="596"/>
        <w:rPr>
          <w:highlight w:val="lightGray"/>
        </w:rPr>
      </w:pPr>
      <w:r>
        <w:rPr>
          <w:b w:val="0"/>
          <w:color w:val="000000"/>
          <w:highlight w:val="lightGray"/>
          <w:shd w:val="clear" w:color="auto" w:fill="C6D9F1"/>
        </w:rPr>
        <w:tab/>
      </w:r>
      <w:r>
        <w:rPr>
          <w:color w:val="000000"/>
          <w:highlight w:val="lightGray"/>
          <w:shd w:val="clear" w:color="auto" w:fill="C6D9F1"/>
        </w:rPr>
        <w:t>Модуль</w:t>
      </w:r>
      <w:r>
        <w:rPr>
          <w:color w:val="000000"/>
          <w:spacing w:val="-11"/>
          <w:highlight w:val="lightGray"/>
          <w:shd w:val="clear" w:color="auto" w:fill="C6D9F1"/>
        </w:rPr>
        <w:t xml:space="preserve"> </w:t>
      </w:r>
      <w:r>
        <w:rPr>
          <w:color w:val="000000"/>
          <w:highlight w:val="lightGray"/>
          <w:shd w:val="clear" w:color="auto" w:fill="C6D9F1"/>
        </w:rPr>
        <w:t>«Школьный</w:t>
      </w:r>
      <w:r>
        <w:rPr>
          <w:color w:val="000000"/>
          <w:spacing w:val="-12"/>
          <w:highlight w:val="lightGray"/>
          <w:shd w:val="clear" w:color="auto" w:fill="C6D9F1"/>
        </w:rPr>
        <w:t xml:space="preserve"> </w:t>
      </w:r>
      <w:r>
        <w:rPr>
          <w:color w:val="000000"/>
          <w:spacing w:val="-4"/>
          <w:highlight w:val="lightGray"/>
          <w:shd w:val="clear" w:color="auto" w:fill="C6D9F1"/>
        </w:rPr>
        <w:t>урок»</w:t>
      </w:r>
      <w:r>
        <w:rPr>
          <w:color w:val="auto"/>
          <w:highlight w:val="lightGray"/>
          <w:shd w:val="clear" w:color="auto" w:fill="C6D9F1"/>
        </w:rPr>
        <w:tab/>
      </w:r>
    </w:p>
    <w:p w14:paraId="038191CB">
      <w:pPr>
        <w:pStyle w:val="7"/>
        <w:spacing w:before="272" w:line="242" w:lineRule="auto"/>
        <w:ind w:left="140" w:right="572" w:firstLine="566"/>
        <w:jc w:val="both"/>
        <w:rPr>
          <w:spacing w:val="-2"/>
        </w:rPr>
      </w:pPr>
      <w:r>
        <w:t>Реализация</w:t>
      </w:r>
      <w:r>
        <w:rPr>
          <w:spacing w:val="-2"/>
        </w:rPr>
        <w:t xml:space="preserve"> </w:t>
      </w:r>
      <w:r>
        <w:t>школьными</w:t>
      </w:r>
      <w:r>
        <w:rPr>
          <w:spacing w:val="-2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 потенциала урока</w:t>
      </w:r>
      <w:r>
        <w:rPr>
          <w:spacing w:val="-3"/>
        </w:rPr>
        <w:t xml:space="preserve"> </w:t>
      </w:r>
      <w:r>
        <w:t xml:space="preserve">предполагает </w:t>
      </w:r>
      <w:r>
        <w:rPr>
          <w:spacing w:val="-2"/>
        </w:rPr>
        <w:t>следующее:</w:t>
      </w:r>
    </w:p>
    <w:p w14:paraId="5048D93E">
      <w:pPr>
        <w:pStyle w:val="7"/>
        <w:spacing w:line="271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rPr>
          <w:spacing w:val="-2"/>
        </w:rPr>
        <w:t>формате;</w:t>
      </w:r>
    </w:p>
    <w:p w14:paraId="60BE7A0D">
      <w:pPr>
        <w:pStyle w:val="7"/>
        <w:spacing w:before="3"/>
        <w:ind w:left="0" w:leftChars="0" w:right="560" w:firstLine="0" w:firstLineChars="0"/>
        <w:jc w:val="both"/>
        <w:rPr>
          <w:spacing w:val="-2"/>
        </w:rPr>
      </w:pPr>
      <w:r>
        <w:rPr>
          <w:rFonts w:ascii="Wingdings" w:hAnsi="Wingdings"/>
        </w:rPr>
        <w:t></w:t>
      </w:r>
      <w: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побуждение школьников соблюдать на уроке общепринятые нормы поведения, правила общения со старшим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C35C64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11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4208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DBna5T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FC35C64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11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 xml:space="preserve">согласно Устава школы, Правилам внутреннего распорядка </w:t>
      </w:r>
      <w:r>
        <w:rPr>
          <w:spacing w:val="-2"/>
        </w:rPr>
        <w:t>школы;</w:t>
      </w:r>
    </w:p>
    <w:p w14:paraId="665281EE">
      <w:pPr>
        <w:pStyle w:val="7"/>
        <w:spacing w:before="3"/>
        <w:ind w:left="0" w:leftChars="0" w:right="560" w:firstLine="0" w:firstLineChars="0"/>
        <w:jc w:val="both"/>
        <w:rPr>
          <w:spacing w:val="-2"/>
        </w:rPr>
      </w:pPr>
    </w:p>
    <w:p w14:paraId="2EB0D5F8">
      <w:pPr>
        <w:pStyle w:val="7"/>
        <w:ind w:left="0" w:leftChars="0" w:right="55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дискуссии;</w:t>
      </w:r>
    </w:p>
    <w:p w14:paraId="44174DF1">
      <w:pPr>
        <w:pStyle w:val="7"/>
        <w:spacing w:before="1"/>
        <w:ind w:left="0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применение на уроке интерактивных форм работы учащихся</w:t>
      </w:r>
      <w:r>
        <w:rPr>
          <w:spacing w:val="-2"/>
        </w:rPr>
        <w:t>;</w:t>
      </w:r>
    </w:p>
    <w:p w14:paraId="31E23E0D">
      <w:pPr>
        <w:pStyle w:val="7"/>
        <w:spacing w:line="242" w:lineRule="auto"/>
        <w:ind w:left="1" w:leftChars="-163" w:right="566" w:hanging="360" w:hangingChars="150"/>
        <w:jc w:val="both"/>
      </w:pPr>
      <w:r>
        <w:rPr>
          <w:rFonts w:ascii="Wingdings" w:hAnsi="Wingdings"/>
        </w:rPr>
        <w:t></w:t>
      </w:r>
      <w:r>
        <w:t xml:space="preserve"> Олимпиады, занимательные</w:t>
      </w:r>
      <w:r>
        <w:rPr>
          <w:spacing w:val="-2"/>
        </w:rPr>
        <w:t xml:space="preserve"> </w:t>
      </w:r>
      <w:r>
        <w:t>уроки и</w:t>
      </w:r>
      <w:r>
        <w:rPr>
          <w:spacing w:val="40"/>
        </w:rPr>
        <w:t xml:space="preserve"> </w:t>
      </w:r>
      <w:r>
        <w:t>пятиминутки, урок - деловая игра, урок – путешествие, урок</w:t>
      </w:r>
      <w:r>
        <w:rPr>
          <w:spacing w:val="40"/>
        </w:rPr>
        <w:t xml:space="preserve"> </w:t>
      </w:r>
      <w:r>
        <w:t>мастер-класс;</w:t>
      </w:r>
    </w:p>
    <w:p w14:paraId="3AF2742F">
      <w:pPr>
        <w:pStyle w:val="7"/>
        <w:ind w:left="-1" w:leftChars="0" w:right="561" w:firstLine="0" w:firstLineChars="0"/>
        <w:jc w:val="both"/>
      </w:pPr>
      <w:r>
        <w:rPr>
          <w:rFonts w:ascii="Wingdings" w:hAnsi="Wingdings"/>
        </w:rPr>
        <w:t></w:t>
      </w:r>
      <w: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</w:t>
      </w:r>
      <w:r>
        <w:rPr>
          <w:spacing w:val="40"/>
        </w:rPr>
        <w:t xml:space="preserve"> </w:t>
      </w:r>
      <w:r>
        <w:t>в классе, помогают установл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1BC411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3184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DHaVrx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A1BC411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ению доброжелательной атмосферы во время урока;</w:t>
      </w:r>
    </w:p>
    <w:p w14:paraId="5029130C">
      <w:pPr>
        <w:pStyle w:val="7"/>
        <w:ind w:left="-1" w:leftChars="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27946B92">
      <w:pPr>
        <w:pStyle w:val="7"/>
        <w:ind w:left="-1" w:leftChars="0" w:right="563" w:firstLine="0" w:firstLineChars="0"/>
        <w:jc w:val="both"/>
        <w:rPr>
          <w:highlight w:val="lightGray"/>
        </w:rPr>
      </w:pPr>
    </w:p>
    <w:p w14:paraId="3C6828B9">
      <w:pPr>
        <w:pStyle w:val="2"/>
        <w:tabs>
          <w:tab w:val="left" w:pos="9528"/>
        </w:tabs>
        <w:spacing w:before="63" w:line="275" w:lineRule="exact"/>
        <w:ind w:left="707" w:hanging="596"/>
        <w:jc w:val="both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Модуль</w:t>
      </w:r>
      <w:r>
        <w:rPr>
          <w:color w:val="000000"/>
          <w:spacing w:val="-11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«Классное</w:t>
      </w:r>
      <w:r>
        <w:rPr>
          <w:color w:val="000000"/>
          <w:spacing w:val="-6"/>
          <w:highlight w:val="lightGray"/>
          <w:shd w:val="clear" w:color="auto" w:fill="DBE5F1"/>
        </w:rPr>
        <w:t xml:space="preserve"> </w:t>
      </w:r>
      <w:r>
        <w:rPr>
          <w:color w:val="000000"/>
          <w:spacing w:val="-2"/>
          <w:highlight w:val="lightGray"/>
          <w:shd w:val="clear" w:color="auto" w:fill="DBE5F1"/>
        </w:rPr>
        <w:t>руководство»</w:t>
      </w:r>
      <w:r>
        <w:rPr>
          <w:color w:val="000000"/>
          <w:highlight w:val="lightGray"/>
          <w:shd w:val="clear" w:color="auto" w:fill="DBE5F1"/>
        </w:rPr>
        <w:tab/>
      </w:r>
    </w:p>
    <w:p w14:paraId="14F27761">
      <w:pPr>
        <w:pStyle w:val="7"/>
        <w:ind w:left="140" w:right="562" w:firstLine="566"/>
        <w:jc w:val="both"/>
      </w:pP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6518910</wp:posOffset>
            </wp:positionV>
            <wp:extent cx="963295" cy="212725"/>
            <wp:effectExtent l="0" t="0" r="8255" b="15875"/>
            <wp:wrapNone/>
            <wp:docPr id="49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775C4">
      <w:pPr>
        <w:pStyle w:val="7"/>
        <w:ind w:left="140" w:right="562" w:firstLine="566"/>
        <w:jc w:val="both"/>
      </w:pPr>
      <w:r>
        <w:t>Осуществляя работу с классом, педагог (классный руководитель) организует работу</w:t>
      </w:r>
      <w:r>
        <w:rPr>
          <w:spacing w:val="40"/>
        </w:rPr>
        <w:t xml:space="preserve"> </w:t>
      </w:r>
      <w:r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15C1A79">
      <w:pPr>
        <w:pStyle w:val="7"/>
        <w:ind w:left="140" w:right="560" w:firstLine="566"/>
        <w:jc w:val="both"/>
      </w:pPr>
      <w:r>
        <w:t>Главное</w:t>
      </w:r>
      <w:r>
        <w:rPr>
          <w:spacing w:val="4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14:paraId="29FD0DBF">
      <w:pPr>
        <w:pStyle w:val="7"/>
        <w:ind w:left="140" w:right="563" w:firstLine="706"/>
        <w:jc w:val="both"/>
      </w:pPr>
      <w:r>
        <w:t>Важное место в работе классного руководителя занимает организация</w:t>
      </w:r>
      <w:r>
        <w:rPr>
          <w:spacing w:val="40"/>
        </w:rPr>
        <w:t xml:space="preserve"> </w:t>
      </w:r>
      <w:r>
        <w:t>интересных 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>
        <w:rPr>
          <w:spacing w:val="80"/>
        </w:rPr>
        <w:t xml:space="preserve"> </w:t>
      </w:r>
      <w:r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задающим образцы поведения в обществе.</w:t>
      </w:r>
    </w:p>
    <w:p w14:paraId="535419A8">
      <w:pPr>
        <w:pStyle w:val="7"/>
        <w:spacing w:before="3" w:line="237" w:lineRule="auto"/>
        <w:ind w:left="0" w:leftChars="0" w:right="578" w:firstLine="705" w:firstLineChars="294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14:paraId="5BD99AC0">
      <w:pPr>
        <w:pStyle w:val="7"/>
        <w:spacing w:before="4"/>
        <w:ind w:left="0" w:leftChars="0" w:right="565" w:firstLine="0" w:firstLineChars="0"/>
        <w:jc w:val="both"/>
      </w:pPr>
      <w:r>
        <w:rPr>
          <w:rFonts w:ascii="Wingdings" w:hAnsi="Wingdings"/>
        </w:rPr>
        <w:t></w:t>
      </w:r>
      <w:r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</w:rPr>
        <w:t xml:space="preserve"> </w:t>
      </w:r>
      <w:r>
        <w:t>в городе, стране, способствующие расширению кругозора детей, формированию эстетического</w:t>
      </w:r>
      <w:r>
        <w:rPr>
          <w:spacing w:val="40"/>
        </w:rPr>
        <w:t xml:space="preserve"> </w:t>
      </w:r>
      <w:r>
        <w:t>вкуса,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и полюбить свою Родину;</w:t>
      </w:r>
    </w:p>
    <w:p w14:paraId="769E80DA">
      <w:pPr>
        <w:pStyle w:val="7"/>
        <w:ind w:left="0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игровые, способствующие сплочению коллектива,</w:t>
      </w:r>
      <w:r>
        <w:rPr>
          <w:spacing w:val="40"/>
        </w:rPr>
        <w:t xml:space="preserve"> </w:t>
      </w:r>
      <w:r>
        <w:t>поднятию</w:t>
      </w:r>
      <w:r>
        <w:rPr>
          <w:spacing w:val="40"/>
        </w:rPr>
        <w:t xml:space="preserve"> </w:t>
      </w:r>
      <w:r>
        <w:t>настроения, предупреждающие стрессовые ситуации; проблемные, направленные на</w:t>
      </w:r>
      <w:r>
        <w:rPr>
          <w:spacing w:val="40"/>
        </w:rPr>
        <w:t xml:space="preserve"> </w:t>
      </w:r>
      <w:r>
        <w:t>устранение</w:t>
      </w:r>
      <w:r>
        <w:rPr>
          <w:spacing w:val="72"/>
          <w:w w:val="150"/>
        </w:rPr>
        <w:t xml:space="preserve"> </w:t>
      </w:r>
      <w:r>
        <w:t>конфликтных</w:t>
      </w:r>
      <w:r>
        <w:rPr>
          <w:spacing w:val="80"/>
        </w:rPr>
        <w:t xml:space="preserve"> </w:t>
      </w:r>
      <w:r>
        <w:t>ситуаций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классе,</w:t>
      </w:r>
      <w:r>
        <w:rPr>
          <w:spacing w:val="75"/>
          <w:w w:val="150"/>
        </w:rPr>
        <w:t xml:space="preserve"> </w:t>
      </w:r>
      <w:r>
        <w:t>лицее,</w:t>
      </w:r>
      <w:r>
        <w:rPr>
          <w:spacing w:val="72"/>
          <w:w w:val="150"/>
        </w:rPr>
        <w:t xml:space="preserve">  </w:t>
      </w:r>
      <w:r>
        <w:t>позволяющие</w:t>
      </w:r>
      <w:r>
        <w:rPr>
          <w:spacing w:val="73"/>
          <w:w w:val="150"/>
        </w:rPr>
        <w:t xml:space="preserve">  </w:t>
      </w:r>
      <w:r>
        <w:t>решать</w:t>
      </w:r>
    </w:p>
    <w:p w14:paraId="6F29CFAE">
      <w:pPr>
        <w:pStyle w:val="7"/>
        <w:tabs>
          <w:tab w:val="left" w:pos="1978"/>
          <w:tab w:val="left" w:pos="3157"/>
          <w:tab w:val="left" w:pos="5270"/>
          <w:tab w:val="left" w:pos="6575"/>
          <w:tab w:val="left" w:pos="6934"/>
          <w:tab w:val="left" w:pos="8469"/>
          <w:tab w:val="left" w:pos="9375"/>
          <w:tab w:val="left" w:pos="9816"/>
        </w:tabs>
        <w:spacing w:line="274" w:lineRule="exact"/>
        <w:ind w:left="-5" w:leftChars="0" w:firstLine="5" w:firstLineChars="0"/>
        <w:rPr>
          <w:position w:val="11"/>
          <w:sz w:val="20"/>
          <w:u w:val="none"/>
        </w:rPr>
      </w:pPr>
      <w:r>
        <w:rPr>
          <w:spacing w:val="-2"/>
        </w:rPr>
        <w:t>спорные</w:t>
      </w:r>
      <w:r>
        <w:tab/>
      </w:r>
      <w:r>
        <w:rPr>
          <w:spacing w:val="-2"/>
        </w:rPr>
        <w:t>вопросы;</w:t>
      </w:r>
      <w:r>
        <w:tab/>
      </w:r>
      <w:r>
        <w:rPr>
          <w:spacing w:val="-2"/>
        </w:rPr>
        <w:t>организационные,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подготовкой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10"/>
        </w:rPr>
        <w:t>к</w:t>
      </w:r>
      <w:r>
        <w:tab/>
      </w:r>
    </w:p>
    <w:p w14:paraId="30EA15D2">
      <w:pPr>
        <w:pStyle w:val="7"/>
        <w:spacing w:before="2"/>
        <w:ind w:left="-1" w:leftChars="0" w:right="571" w:firstLine="0" w:firstLineChars="0"/>
        <w:jc w:val="both"/>
      </w:pPr>
      <w:r>
        <w:t>общему</w:t>
      </w:r>
      <w:r>
        <w:rPr>
          <w:spacing w:val="40"/>
        </w:rPr>
        <w:t xml:space="preserve"> </w:t>
      </w:r>
      <w:r>
        <w:t>делу;</w:t>
      </w:r>
      <w:r>
        <w:rPr>
          <w:spacing w:val="40"/>
        </w:rPr>
        <w:t xml:space="preserve"> </w:t>
      </w:r>
      <w:r>
        <w:t>здоровьесберегающие, позволяющие получить опыт безопасного поведения в социуме, ведения</w:t>
      </w:r>
      <w:r>
        <w:rPr>
          <w:spacing w:val="40"/>
        </w:rPr>
        <w:t xml:space="preserve"> </w:t>
      </w:r>
      <w:r>
        <w:t xml:space="preserve">здорового образа жизни и заботы о здоровье других </w:t>
      </w:r>
      <w:r>
        <w:rPr>
          <w:spacing w:val="-2"/>
        </w:rPr>
        <w:t>людей.</w:t>
      </w:r>
    </w:p>
    <w:p w14:paraId="69255359">
      <w:pPr>
        <w:pStyle w:val="7"/>
        <w:spacing w:line="274" w:lineRule="exact"/>
        <w:ind w:left="-1" w:leftChars="0" w:firstLine="0" w:firstLineChars="0"/>
        <w:jc w:val="both"/>
      </w:pPr>
      <w:r>
        <w:t>Немаловажное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имеет:</w:t>
      </w:r>
    </w:p>
    <w:p w14:paraId="2925CD72">
      <w:pPr>
        <w:pStyle w:val="7"/>
        <w:spacing w:before="3"/>
        <w:ind w:left="-1" w:leftChars="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традиций в классном коллективе: «День именинника», концерты для мам, бабушек, пап и т.п.;</w:t>
      </w:r>
    </w:p>
    <w:p w14:paraId="2466714A">
      <w:pPr>
        <w:pStyle w:val="7"/>
        <w:ind w:left="-1" w:leftChars="0" w:right="562" w:firstLine="0" w:firstLineChars="0"/>
        <w:jc w:val="both"/>
      </w:pPr>
      <w:r>
        <w:rPr>
          <w:rFonts w:ascii="Wingdings" w:hAnsi="Wingdings"/>
        </w:rPr>
        <w:t></w:t>
      </w:r>
      <w:r>
        <w:t xml:space="preserve"> становление позитивных отношений с другими классными коллективами (через подготовку и проведение ключевого общешкольного дела по </w:t>
      </w:r>
      <w:r>
        <w:rPr>
          <w:spacing w:val="-2"/>
        </w:rPr>
        <w:t>параллелям);</w:t>
      </w:r>
    </w:p>
    <w:p w14:paraId="2807A3DD">
      <w:pPr>
        <w:pStyle w:val="7"/>
        <w:spacing w:before="3" w:line="237" w:lineRule="auto"/>
        <w:ind w:left="-1" w:leftChars="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сбор информации об увлечениях и интересах обучающихся и их родителей, 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14:paraId="0479A517">
      <w:pPr>
        <w:pStyle w:val="7"/>
        <w:spacing w:before="3" w:line="275" w:lineRule="exact"/>
        <w:ind w:left="-1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успеха.</w:t>
      </w:r>
    </w:p>
    <w:p w14:paraId="6B5CCAFB">
      <w:pPr>
        <w:pStyle w:val="7"/>
        <w:spacing w:line="275" w:lineRule="exact"/>
        <w:ind w:left="-1" w:leftChars="0" w:firstLine="0" w:firstLineChars="0"/>
        <w:jc w:val="both"/>
      </w:pP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rPr>
          <w:spacing w:val="-2"/>
        </w:rPr>
        <w:t>способствуют:</w:t>
      </w:r>
    </w:p>
    <w:p w14:paraId="4C292656">
      <w:pPr>
        <w:pStyle w:val="7"/>
        <w:spacing w:before="3" w:line="275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rPr>
          <w:spacing w:val="-2"/>
        </w:rPr>
        <w:t>класса</w:t>
      </w:r>
    </w:p>
    <w:p w14:paraId="65BECF9B">
      <w:pPr>
        <w:pStyle w:val="7"/>
        <w:spacing w:line="242" w:lineRule="auto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(потребности,</w:t>
      </w:r>
      <w:r>
        <w:rPr>
          <w:spacing w:val="79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склонности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личностные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коллектива),</w:t>
      </w:r>
    </w:p>
    <w:p w14:paraId="66C02CE9">
      <w:pPr>
        <w:pStyle w:val="7"/>
        <w:spacing w:line="271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интересов и</w:t>
      </w:r>
      <w:r>
        <w:rPr>
          <w:spacing w:val="-5"/>
        </w:rPr>
        <w:t xml:space="preserve"> </w:t>
      </w:r>
      <w:r>
        <w:t xml:space="preserve">увлечений </w:t>
      </w:r>
      <w:r>
        <w:rPr>
          <w:spacing w:val="-2"/>
        </w:rPr>
        <w:t>обучающихся;</w:t>
      </w:r>
    </w:p>
    <w:p w14:paraId="09BFF6A0">
      <w:pPr>
        <w:pStyle w:val="7"/>
        <w:spacing w:before="1" w:line="275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деловая</w:t>
      </w:r>
      <w:r>
        <w:rPr>
          <w:spacing w:val="5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«Выборы</w:t>
      </w:r>
      <w:r>
        <w:rPr>
          <w:spacing w:val="1"/>
        </w:rPr>
        <w:t xml:space="preserve"> </w:t>
      </w:r>
      <w:r>
        <w:t>актива</w:t>
      </w:r>
      <w:r>
        <w:rPr>
          <w:spacing w:val="-1"/>
        </w:rPr>
        <w:t xml:space="preserve"> </w:t>
      </w:r>
      <w:r>
        <w:t>класса»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коллективного </w:t>
      </w:r>
      <w:r>
        <w:rPr>
          <w:spacing w:val="-2"/>
        </w:rPr>
        <w:t>планирования;</w:t>
      </w:r>
    </w:p>
    <w:p w14:paraId="6811F7F9">
      <w:pPr>
        <w:pStyle w:val="7"/>
        <w:ind w:left="-1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прое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0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718D5B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2160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8WYVHr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3718D5B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13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ктирование целей, перспектив и образа жизнедеятельности классного коллектива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организационно-деятельностной</w:t>
      </w:r>
      <w:r>
        <w:rPr>
          <w:spacing w:val="40"/>
        </w:rPr>
        <w:t xml:space="preserve"> </w:t>
      </w:r>
      <w:r>
        <w:t>игры, классного часа</w:t>
      </w:r>
      <w:r>
        <w:rPr>
          <w:spacing w:val="56"/>
          <w:w w:val="150"/>
        </w:rPr>
        <w:t xml:space="preserve"> </w:t>
      </w:r>
      <w:r>
        <w:t>«Класс,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котором</w:t>
      </w:r>
      <w:r>
        <w:rPr>
          <w:spacing w:val="60"/>
          <w:w w:val="150"/>
        </w:rPr>
        <w:t xml:space="preserve"> </w:t>
      </w:r>
      <w:r>
        <w:t>я</w:t>
      </w:r>
      <w:r>
        <w:rPr>
          <w:spacing w:val="55"/>
          <w:w w:val="150"/>
        </w:rPr>
        <w:t xml:space="preserve"> </w:t>
      </w:r>
      <w:r>
        <w:t>хотел</w:t>
      </w:r>
      <w:r>
        <w:rPr>
          <w:spacing w:val="59"/>
          <w:w w:val="150"/>
        </w:rPr>
        <w:t xml:space="preserve"> </w:t>
      </w:r>
      <w:r>
        <w:t>бы</w:t>
      </w:r>
      <w:r>
        <w:rPr>
          <w:spacing w:val="57"/>
          <w:w w:val="150"/>
        </w:rPr>
        <w:t xml:space="preserve"> </w:t>
      </w:r>
      <w:r>
        <w:t>учиться»,</w:t>
      </w:r>
      <w:r>
        <w:rPr>
          <w:spacing w:val="61"/>
          <w:w w:val="150"/>
        </w:rPr>
        <w:t xml:space="preserve"> </w:t>
      </w:r>
      <w:r>
        <w:t>конкурса</w:t>
      </w:r>
      <w:r>
        <w:rPr>
          <w:spacing w:val="58"/>
          <w:w w:val="150"/>
        </w:rPr>
        <w:t xml:space="preserve"> </w:t>
      </w:r>
      <w:r>
        <w:t>«Устав</w:t>
      </w:r>
      <w:r>
        <w:rPr>
          <w:spacing w:val="16"/>
        </w:rPr>
        <w:t xml:space="preserve"> </w:t>
      </w:r>
      <w:r>
        <w:rPr>
          <w:spacing w:val="-2"/>
        </w:rPr>
        <w:t>класса»,</w:t>
      </w:r>
      <w:r>
        <w:rPr>
          <w:rFonts w:hint="default"/>
          <w:spacing w:val="-2"/>
          <w:lang w:val="ru-RU"/>
        </w:rPr>
        <w:t xml:space="preserve"> </w:t>
      </w:r>
      <w:r>
        <w:t>«Герб</w:t>
      </w:r>
      <w:r>
        <w:rPr>
          <w:spacing w:val="-3"/>
        </w:rPr>
        <w:t xml:space="preserve"> </w:t>
      </w:r>
      <w:r>
        <w:t>класса»,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завтра».</w:t>
      </w:r>
    </w:p>
    <w:p w14:paraId="6C1074F7">
      <w:pPr>
        <w:pStyle w:val="7"/>
        <w:spacing w:line="242" w:lineRule="auto"/>
        <w:ind w:left="-1" w:leftChars="0" w:right="576" w:firstLine="0" w:firstLineChars="0"/>
        <w:jc w:val="both"/>
      </w:pPr>
      <w:r>
        <w:t xml:space="preserve">Классное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14:paraId="043A6C8C">
      <w:pPr>
        <w:pStyle w:val="7"/>
        <w:spacing w:before="66"/>
        <w:ind w:left="0" w:leftChars="0" w:right="572" w:firstLine="0" w:firstLineChars="0"/>
        <w:jc w:val="both"/>
      </w:pPr>
      <w:r>
        <w:rPr>
          <w:rFonts w:ascii="Wingdings" w:hAnsi="Wingdings"/>
        </w:rPr>
        <w:t></w:t>
      </w:r>
      <w:r>
        <w:t xml:space="preserve"> со слабоуспевающими детьми и учащимися, испытывающими трудности по отдельным предметам направлена на контроль за успеваемостью обучающихся </w:t>
      </w:r>
      <w:r>
        <w:rPr>
          <w:spacing w:val="-2"/>
        </w:rPr>
        <w:t>клас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8138795</wp:posOffset>
            </wp:positionV>
            <wp:extent cx="963295" cy="212725"/>
            <wp:effectExtent l="0" t="0" r="8255" b="15875"/>
            <wp:wrapNone/>
            <wp:docPr id="50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са;</w:t>
      </w:r>
    </w:p>
    <w:p w14:paraId="44476910">
      <w:pPr>
        <w:pStyle w:val="7"/>
        <w:spacing w:before="3" w:line="275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учащимися,</w:t>
      </w:r>
      <w:r>
        <w:rPr>
          <w:spacing w:val="56"/>
        </w:rPr>
        <w:t xml:space="preserve"> </w:t>
      </w:r>
      <w:r>
        <w:t>находящимися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стресса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дискомфорта;</w:t>
      </w:r>
    </w:p>
    <w:p w14:paraId="22A8F77E">
      <w:pPr>
        <w:pStyle w:val="7"/>
        <w:ind w:left="0" w:leftChars="0" w:right="560" w:firstLine="0" w:firstLineChars="0"/>
        <w:jc w:val="both"/>
      </w:pPr>
      <w:r>
        <w:rPr>
          <w:rFonts w:ascii="Wingdings" w:hAnsi="Wingdings"/>
        </w:rPr>
        <w:t></w:t>
      </w:r>
      <w:r>
        <w:t xml:space="preserve"> с обучающимися,</w:t>
      </w:r>
      <w:r>
        <w:rPr>
          <w:spacing w:val="40"/>
        </w:rPr>
        <w:t xml:space="preserve"> </w:t>
      </w:r>
      <w:r>
        <w:t>состоящими на различных видах учёта, 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риска, оказавшимися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ситуации.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направлена на контроль за свободным времяпровождением;</w:t>
      </w:r>
    </w:p>
    <w:p w14:paraId="3710B24B">
      <w:pPr>
        <w:pStyle w:val="7"/>
        <w:spacing w:before="4" w:line="237" w:lineRule="auto"/>
        <w:ind w:left="0" w:leftChars="0" w:right="568" w:firstLine="0" w:firstLineChars="0"/>
        <w:jc w:val="both"/>
      </w:pPr>
      <w:r>
        <w:rPr>
          <w:rFonts w:ascii="Wingdings" w:hAnsi="Wingdings"/>
        </w:rPr>
        <w:t></w:t>
      </w:r>
      <w:r>
        <w:t xml:space="preserve"> заполнение с учащимися «портфолио» с занесением</w:t>
      </w:r>
      <w:r>
        <w:rPr>
          <w:spacing w:val="40"/>
        </w:rPr>
        <w:t xml:space="preserve"> </w:t>
      </w:r>
      <w:r>
        <w:t>«личных достижений» учащихся класса;</w:t>
      </w:r>
    </w:p>
    <w:p w14:paraId="3ED47AE6">
      <w:pPr>
        <w:pStyle w:val="7"/>
        <w:spacing w:before="3" w:line="275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года»</w:t>
      </w:r>
      <w:r>
        <w:rPr>
          <w:spacing w:val="-6"/>
        </w:rPr>
        <w:t xml:space="preserve"> </w:t>
      </w:r>
      <w:r>
        <w:t>и «Класс</w:t>
      </w:r>
      <w:r>
        <w:rPr>
          <w:spacing w:val="-2"/>
        </w:rPr>
        <w:t xml:space="preserve"> года»;</w:t>
      </w:r>
    </w:p>
    <w:p w14:paraId="1F1D1D14">
      <w:pPr>
        <w:pStyle w:val="7"/>
        <w:spacing w:line="242" w:lineRule="auto"/>
        <w:ind w:left="0" w:leftChars="0" w:right="570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предложение (делегирование) ответственности за то</w:t>
      </w:r>
      <w:r>
        <w:rPr>
          <w:spacing w:val="40"/>
        </w:rPr>
        <w:t xml:space="preserve"> </w:t>
      </w:r>
      <w:r>
        <w:t>или иное поручение вовлечение учащихся в социально значимую деятельность</w:t>
      </w:r>
      <w:r>
        <w:rPr>
          <w:spacing w:val="40"/>
        </w:rPr>
        <w:t xml:space="preserve"> </w:t>
      </w:r>
      <w:r>
        <w:t>в классе.</w:t>
      </w:r>
    </w:p>
    <w:p w14:paraId="77A4929C">
      <w:pPr>
        <w:pStyle w:val="7"/>
        <w:spacing w:line="242" w:lineRule="auto"/>
        <w:ind w:left="0" w:leftChars="0" w:right="575" w:firstLine="0" w:firstLineChars="0"/>
        <w:jc w:val="both"/>
      </w:pPr>
      <w:r>
        <w:t>Классный 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 тесном сотрудничестве</w:t>
      </w:r>
      <w:r>
        <w:rPr>
          <w:spacing w:val="40"/>
        </w:rPr>
        <w:t xml:space="preserve"> </w:t>
      </w:r>
      <w:r>
        <w:t xml:space="preserve">с учителями </w:t>
      </w:r>
      <w:r>
        <w:rPr>
          <w:spacing w:val="-2"/>
        </w:rPr>
        <w:t>предметниками.</w:t>
      </w:r>
    </w:p>
    <w:p w14:paraId="377E62E8">
      <w:pPr>
        <w:spacing w:before="1"/>
        <w:ind w:left="0" w:right="41" w:firstLine="0"/>
        <w:jc w:val="right"/>
        <w:rPr>
          <w:sz w:val="20"/>
        </w:rPr>
      </w:pPr>
    </w:p>
    <w:p w14:paraId="2DEF742C">
      <w:pPr>
        <w:pStyle w:val="2"/>
        <w:tabs>
          <w:tab w:val="left" w:pos="9528"/>
        </w:tabs>
        <w:spacing w:before="1"/>
        <w:ind w:left="707" w:hanging="596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Модуль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«Работа</w:t>
      </w:r>
      <w:r>
        <w:rPr>
          <w:color w:val="000000"/>
          <w:spacing w:val="-3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с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родителями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или</w:t>
      </w:r>
      <w:r>
        <w:rPr>
          <w:color w:val="000000"/>
          <w:spacing w:val="-7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их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законными</w:t>
      </w:r>
      <w:r>
        <w:rPr>
          <w:color w:val="000000"/>
          <w:spacing w:val="1"/>
          <w:highlight w:val="lightGray"/>
          <w:shd w:val="clear" w:color="auto" w:fill="F2DBDB"/>
        </w:rPr>
        <w:t xml:space="preserve"> </w:t>
      </w:r>
      <w:r>
        <w:rPr>
          <w:color w:val="000000"/>
          <w:spacing w:val="-2"/>
          <w:highlight w:val="lightGray"/>
          <w:shd w:val="clear" w:color="auto" w:fill="F2DBDB"/>
        </w:rPr>
        <w:t>представителями»</w:t>
      </w:r>
      <w:r>
        <w:rPr>
          <w:color w:val="000000"/>
          <w:highlight w:val="lightGray"/>
          <w:shd w:val="clear" w:color="auto" w:fill="F2DBDB"/>
        </w:rPr>
        <w:tab/>
      </w:r>
    </w:p>
    <w:p w14:paraId="2F3CB3EF">
      <w:pPr>
        <w:pStyle w:val="7"/>
        <w:spacing w:before="271"/>
        <w:ind w:left="140" w:right="568" w:firstLine="566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лицея</w:t>
      </w:r>
      <w:r>
        <w:rPr>
          <w:spacing w:val="40"/>
        </w:rPr>
        <w:t xml:space="preserve"> </w:t>
      </w:r>
      <w:r>
        <w:t>в данном вопросе. Только когда все участники образовательного процесса</w:t>
      </w:r>
      <w:r>
        <w:rPr>
          <w:spacing w:val="-4"/>
        </w:rPr>
        <w:t xml:space="preserve"> </w:t>
      </w:r>
      <w:r>
        <w:t>едины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контакт,</w:t>
      </w:r>
      <w:r>
        <w:rPr>
          <w:spacing w:val="-2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эффективно.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бывает</w:t>
      </w:r>
      <w:r>
        <w:rPr>
          <w:spacing w:val="-8"/>
        </w:rPr>
        <w:t xml:space="preserve"> </w:t>
      </w:r>
      <w:r>
        <w:t>так, что родители сами нуждаются в грамотной квалифицированной помощи.</w:t>
      </w:r>
    </w:p>
    <w:p w14:paraId="787625EC">
      <w:pPr>
        <w:pStyle w:val="7"/>
        <w:ind w:left="140" w:right="569" w:firstLine="850"/>
        <w:jc w:val="both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4AEF5EE5">
      <w:pPr>
        <w:pStyle w:val="11"/>
        <w:numPr>
          <w:ilvl w:val="0"/>
          <w:numId w:val="3"/>
        </w:numPr>
        <w:tabs>
          <w:tab w:val="left" w:pos="990"/>
          <w:tab w:val="left" w:pos="4884"/>
          <w:tab w:val="left" w:pos="5617"/>
        </w:tabs>
        <w:spacing w:before="0" w:after="0" w:line="242" w:lineRule="auto"/>
        <w:ind w:left="140" w:right="556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z w:val="24"/>
        </w:rPr>
        <w:t>обследовании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материально-бытовых условий 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лицея;</w:t>
      </w:r>
    </w:p>
    <w:p w14:paraId="2892E03E">
      <w:pPr>
        <w:pStyle w:val="11"/>
        <w:numPr>
          <w:ilvl w:val="0"/>
          <w:numId w:val="3"/>
        </w:numPr>
        <w:tabs>
          <w:tab w:val="left" w:pos="990"/>
        </w:tabs>
        <w:spacing w:before="0" w:after="0" w:line="271" w:lineRule="exact"/>
        <w:ind w:left="990" w:right="0" w:hanging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семей;</w:t>
      </w:r>
    </w:p>
    <w:p w14:paraId="5E77D90D">
      <w:pPr>
        <w:pStyle w:val="11"/>
        <w:numPr>
          <w:ilvl w:val="0"/>
          <w:numId w:val="3"/>
        </w:numPr>
        <w:tabs>
          <w:tab w:val="left" w:pos="990"/>
        </w:tabs>
        <w:spacing w:before="1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14:paraId="38472076">
      <w:pPr>
        <w:pStyle w:val="11"/>
        <w:numPr>
          <w:ilvl w:val="0"/>
          <w:numId w:val="3"/>
        </w:numPr>
        <w:tabs>
          <w:tab w:val="left" w:pos="990"/>
        </w:tabs>
        <w:spacing w:before="0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3AEE53C5">
      <w:pPr>
        <w:pStyle w:val="11"/>
        <w:numPr>
          <w:ilvl w:val="0"/>
          <w:numId w:val="3"/>
        </w:numPr>
        <w:tabs>
          <w:tab w:val="left" w:pos="990"/>
        </w:tabs>
        <w:spacing w:before="3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14:paraId="265B5B3E">
      <w:pPr>
        <w:pStyle w:val="11"/>
        <w:numPr>
          <w:ilvl w:val="0"/>
          <w:numId w:val="3"/>
        </w:numPr>
        <w:tabs>
          <w:tab w:val="left" w:pos="990"/>
        </w:tabs>
        <w:spacing w:before="0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 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ПДН;</w:t>
      </w:r>
    </w:p>
    <w:p w14:paraId="0BEF083B">
      <w:pPr>
        <w:pStyle w:val="7"/>
        <w:spacing w:before="2"/>
        <w:ind w:left="140" w:right="562" w:firstLine="912"/>
        <w:jc w:val="both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</w:t>
      </w:r>
      <w:r>
        <w:rPr>
          <w:spacing w:val="32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систему</w:t>
      </w:r>
      <w:r>
        <w:rPr>
          <w:spacing w:val="24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собраний,</w:t>
      </w:r>
      <w:r>
        <w:rPr>
          <w:spacing w:val="31"/>
        </w:rPr>
        <w:t xml:space="preserve"> </w:t>
      </w:r>
      <w:r>
        <w:t>общешкольных</w:t>
      </w:r>
      <w:r>
        <w:rPr>
          <w:spacing w:val="28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и</w:t>
      </w:r>
    </w:p>
    <w:p w14:paraId="28CFB3FF">
      <w:pPr>
        <w:pStyle w:val="7"/>
        <w:spacing w:before="66" w:line="242" w:lineRule="auto"/>
        <w:ind w:left="140" w:right="571"/>
        <w:jc w:val="both"/>
      </w:pPr>
      <w:r>
        <w:t>родителями</w:t>
      </w:r>
      <w:r>
        <w:rPr>
          <w:spacing w:val="40"/>
        </w:rPr>
        <w:t xml:space="preserve"> </w:t>
      </w:r>
      <w:r>
        <w:t>- День семьи,</w:t>
      </w:r>
      <w:r>
        <w:rPr>
          <w:spacing w:val="8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14:paraId="07A78F3B">
      <w:pPr>
        <w:pStyle w:val="7"/>
        <w:ind w:left="140" w:right="557" w:firstLine="850"/>
        <w:jc w:val="both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40"/>
        </w:rPr>
        <w:t xml:space="preserve"> </w:t>
      </w:r>
      <w:r>
        <w:t>в лицее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14:paraId="0A0DD755">
      <w:pPr>
        <w:pStyle w:val="7"/>
        <w:spacing w:line="237" w:lineRule="auto"/>
        <w:ind w:left="140" w:right="573" w:firstLine="566"/>
        <w:jc w:val="both"/>
      </w:pPr>
      <w:r>
        <w:t>Работа 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осуществляется в рамках следующих видов и форм деятельности:</w:t>
      </w:r>
    </w:p>
    <w:p w14:paraId="169C4981">
      <w:pPr>
        <w:pStyle w:val="3"/>
        <w:spacing w:before="8" w:line="272" w:lineRule="exact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0A99C340">
      <w:pPr>
        <w:pStyle w:val="7"/>
        <w:spacing w:line="242" w:lineRule="auto"/>
        <w:ind w:left="861" w:right="734" w:hanging="360"/>
        <w:jc w:val="both"/>
      </w:pPr>
      <w:r>
        <w:rPr>
          <w:rFonts w:ascii="Wingdings" w:hAnsi="Wingdings"/>
        </w:rPr>
        <w:t></w:t>
      </w:r>
      <w:r>
        <w:t xml:space="preserve"> Ообщешкольный</w:t>
      </w:r>
      <w:r>
        <w:rPr>
          <w:spacing w:val="40"/>
        </w:rPr>
        <w:t xml:space="preserve"> </w:t>
      </w:r>
      <w:r>
        <w:t>родительский комитет, участвующий в управлении лицеем и решении вопросов воспитания и социализации их детей;</w:t>
      </w:r>
    </w:p>
    <w:p w14:paraId="30017442">
      <w:pPr>
        <w:pStyle w:val="7"/>
        <w:spacing w:line="242" w:lineRule="auto"/>
        <w:ind w:left="861" w:right="748" w:hanging="360"/>
        <w:jc w:val="both"/>
      </w:pPr>
      <w:r>
        <w:rPr>
          <w:rFonts w:ascii="Wingdings" w:hAnsi="Wingdings"/>
        </w:rPr>
        <w:t></w:t>
      </w:r>
      <w:r>
        <w:t xml:space="preserve"> 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07FA14EE">
      <w:pPr>
        <w:pStyle w:val="7"/>
        <w:ind w:left="861" w:right="734" w:hanging="360"/>
        <w:jc w:val="both"/>
      </w:pPr>
      <w:r>
        <w:rPr>
          <w:rFonts w:ascii="Wingdings" w:hAnsi="Wingdings"/>
        </w:rPr>
        <w:t></w:t>
      </w:r>
      <w:r>
        <w:t xml:space="preserve"> 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 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r>
        <w:t>здоровьясбережения детей и подростков;</w:t>
      </w:r>
    </w:p>
    <w:p w14:paraId="2835E614">
      <w:pPr>
        <w:pStyle w:val="7"/>
        <w:spacing w:line="242" w:lineRule="auto"/>
        <w:ind w:left="861" w:right="741" w:hanging="360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1344CBD0">
      <w:pPr>
        <w:pStyle w:val="3"/>
        <w:spacing w:before="0"/>
        <w:ind w:left="203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3AE5E221">
      <w:pPr>
        <w:pStyle w:val="7"/>
        <w:spacing w:line="237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обращение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специалистам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запросу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острых конфликтных ситуаций;</w:t>
      </w:r>
    </w:p>
    <w:p w14:paraId="374F25FC">
      <w:pPr>
        <w:pStyle w:val="7"/>
        <w:ind w:left="861" w:right="745" w:hanging="360"/>
        <w:jc w:val="both"/>
      </w:pPr>
      <w:r>
        <w:rPr>
          <w:rFonts w:ascii="Wingdings" w:hAnsi="Wingdings"/>
        </w:rPr>
        <w:t></w:t>
      </w:r>
      <w: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57ABCE0">
      <w:pPr>
        <w:pStyle w:val="7"/>
        <w:spacing w:line="242" w:lineRule="auto"/>
        <w:ind w:left="861" w:right="746" w:hanging="360"/>
        <w:jc w:val="both"/>
      </w:pPr>
      <w:r>
        <w:rPr>
          <w:rFonts w:ascii="Wingdings" w:hAnsi="Wingdings"/>
        </w:rPr>
        <w:t></w:t>
      </w:r>
      <w:r>
        <w:t xml:space="preserve"> помощь со стороны родителей в подготовке и проведе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7966075</wp:posOffset>
            </wp:positionV>
            <wp:extent cx="963295" cy="212725"/>
            <wp:effectExtent l="0" t="0" r="8255" b="15875"/>
            <wp:wrapNone/>
            <wp:docPr id="51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нии общешкольных и в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E86F25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14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11136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grls/r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FE86F25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14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нутриклассных мероприятий воспитательной направленности;</w:t>
      </w:r>
    </w:p>
    <w:p w14:paraId="2883ABEE">
      <w:pPr>
        <w:pStyle w:val="7"/>
        <w:tabs>
          <w:tab w:val="right" w:pos="10018"/>
        </w:tabs>
        <w:spacing w:line="271" w:lineRule="exact"/>
        <w:ind w:left="501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59"/>
        </w:rPr>
        <w:t xml:space="preserve"> </w:t>
      </w:r>
      <w:r>
        <w:t>индивидуальное</w:t>
      </w:r>
      <w:r>
        <w:rPr>
          <w:spacing w:val="9"/>
        </w:rPr>
        <w:t xml:space="preserve"> </w:t>
      </w:r>
      <w:r>
        <w:t>консультирование</w:t>
      </w:r>
      <w:r>
        <w:rPr>
          <w:spacing w:val="5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координации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6"/>
        </w:rPr>
        <w:t xml:space="preserve"> </w:t>
      </w:r>
      <w:r>
        <w:rPr>
          <w:spacing w:val="-2"/>
        </w:rPr>
        <w:t>усилий</w:t>
      </w:r>
      <w:r>
        <w:tab/>
      </w:r>
    </w:p>
    <w:p w14:paraId="43BAC3B0">
      <w:pPr>
        <w:pStyle w:val="7"/>
        <w:ind w:left="861"/>
        <w:rPr>
          <w:spacing w:val="-2"/>
        </w:rPr>
      </w:pPr>
      <w:r>
        <w:t>педагогов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родителей.</w:t>
      </w:r>
    </w:p>
    <w:p w14:paraId="4CB31F32">
      <w:pPr>
        <w:pStyle w:val="7"/>
        <w:ind w:left="861"/>
        <w:rPr>
          <w:spacing w:val="-2"/>
        </w:rPr>
      </w:pPr>
    </w:p>
    <w:p w14:paraId="2765A8BF">
      <w:pPr>
        <w:pStyle w:val="2"/>
        <w:tabs>
          <w:tab w:val="left" w:pos="9528"/>
        </w:tabs>
        <w:spacing w:before="71"/>
        <w:ind w:left="111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Модуль</w:t>
      </w:r>
      <w:r>
        <w:rPr>
          <w:color w:val="000000"/>
          <w:spacing w:val="-13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«Внеурочная</w:t>
      </w:r>
      <w:r>
        <w:rPr>
          <w:color w:val="000000"/>
          <w:spacing w:val="-10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деятельность</w:t>
      </w:r>
      <w:r>
        <w:rPr>
          <w:color w:val="000000"/>
          <w:spacing w:val="-9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и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дополнительное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spacing w:val="-2"/>
          <w:highlight w:val="lightGray"/>
          <w:shd w:val="clear" w:color="auto" w:fill="EAF1DD"/>
        </w:rPr>
        <w:t>образование»</w:t>
      </w:r>
      <w:r>
        <w:rPr>
          <w:color w:val="000000"/>
          <w:highlight w:val="lightGray"/>
          <w:shd w:val="clear" w:color="auto" w:fill="EAF1DD"/>
        </w:rPr>
        <w:tab/>
      </w:r>
    </w:p>
    <w:p w14:paraId="65A50952">
      <w:pPr>
        <w:pStyle w:val="7"/>
        <w:spacing w:before="271" w:line="242" w:lineRule="auto"/>
        <w:ind w:left="140" w:right="576" w:firstLine="566"/>
        <w:jc w:val="both"/>
      </w:pPr>
      <w:r>
        <w:t>Воспитание 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курсов внеурочной деятельности осуществляется преимущественно через:</w:t>
      </w:r>
    </w:p>
    <w:p w14:paraId="7E536ADC">
      <w:pPr>
        <w:pStyle w:val="7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7CE0C6E">
      <w:pPr>
        <w:pStyle w:val="7"/>
        <w:spacing w:before="1" w:line="237" w:lineRule="auto"/>
        <w:ind w:left="861" w:right="568" w:hanging="360"/>
        <w:jc w:val="both"/>
      </w:pPr>
      <w:r>
        <w:rPr>
          <w:rFonts w:ascii="Wingdings" w:hAnsi="Wingdings"/>
        </w:rPr>
        <w:t></w:t>
      </w:r>
      <w:r>
        <w:t xml:space="preserve">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429818B6">
      <w:pPr>
        <w:pStyle w:val="7"/>
        <w:spacing w:before="5" w:line="237" w:lineRule="auto"/>
        <w:ind w:left="861" w:right="568" w:hanging="360"/>
        <w:jc w:val="both"/>
      </w:pPr>
      <w:r>
        <w:rPr>
          <w:rFonts w:ascii="Wingdings" w:hAnsi="Wingdings"/>
        </w:rPr>
        <w:t></w:t>
      </w:r>
      <w:r>
        <w:t xml:space="preserve"> создание в детских объединениях традиций, задающих их членам определенные социально значимые формы поведения</w:t>
      </w:r>
    </w:p>
    <w:p w14:paraId="21C60BF6">
      <w:pPr>
        <w:pStyle w:val="7"/>
        <w:spacing w:before="4"/>
        <w:ind w:left="861" w:right="571" w:hanging="360"/>
        <w:jc w:val="both"/>
      </w:pPr>
      <w:r>
        <w:rPr>
          <w:rFonts w:ascii="Wingdings" w:hAnsi="Wingdings"/>
        </w:rPr>
        <w:t></w:t>
      </w:r>
      <w:r>
        <w:t xml:space="preserve">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27A23C8C">
      <w:pPr>
        <w:pStyle w:val="7"/>
        <w:spacing w:line="242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Реализация воспитательного потенциала внеурочной деятельности в лицее осуществляется в рамках следующих выбранных обучающимися курсов, занятий:</w:t>
      </w:r>
    </w:p>
    <w:p w14:paraId="0DFBBB51">
      <w:pPr>
        <w:pStyle w:val="7"/>
        <w:tabs>
          <w:tab w:val="left" w:pos="3307"/>
          <w:tab w:val="left" w:pos="7009"/>
        </w:tabs>
        <w:spacing w:line="242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 xml:space="preserve">военно-патриотической, </w:t>
      </w:r>
      <w:r>
        <w:t>краеведческой, историко-культурной направленности;</w:t>
      </w:r>
    </w:p>
    <w:p w14:paraId="6778F5CA">
      <w:pPr>
        <w:pStyle w:val="7"/>
        <w:spacing w:line="242" w:lineRule="auto"/>
        <w:ind w:left="861" w:right="571" w:hanging="360"/>
        <w:jc w:val="both"/>
      </w:pPr>
      <w:r>
        <w:rPr>
          <w:rFonts w:ascii="Wingdings" w:hAnsi="Wingdings"/>
        </w:rPr>
        <w:t></w:t>
      </w:r>
      <w:r>
        <w:t xml:space="preserve">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653EF0E2">
      <w:pPr>
        <w:pStyle w:val="7"/>
        <w:spacing w:line="271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46"/>
        </w:rPr>
        <w:t xml:space="preserve"> </w:t>
      </w:r>
      <w:r>
        <w:t>интеллектуальной,</w:t>
      </w:r>
      <w:r>
        <w:rPr>
          <w:spacing w:val="-14"/>
        </w:rPr>
        <w:t xml:space="preserve"> </w:t>
      </w:r>
      <w:r>
        <w:t>научной,</w:t>
      </w:r>
      <w:r>
        <w:rPr>
          <w:spacing w:val="-15"/>
        </w:rPr>
        <w:t xml:space="preserve"> </w:t>
      </w:r>
      <w:r>
        <w:t>исследовательской,</w:t>
      </w:r>
      <w:r>
        <w:rPr>
          <w:spacing w:val="-10"/>
        </w:rPr>
        <w:t xml:space="preserve"> </w:t>
      </w:r>
      <w:r>
        <w:t>просветительской</w:t>
      </w:r>
      <w:r>
        <w:rPr>
          <w:spacing w:val="-15"/>
        </w:rPr>
        <w:t xml:space="preserve"> </w:t>
      </w:r>
      <w:r>
        <w:rPr>
          <w:spacing w:val="-2"/>
        </w:rPr>
        <w:t>направленности;</w:t>
      </w:r>
    </w:p>
    <w:p w14:paraId="27B0AF1C">
      <w:pPr>
        <w:pStyle w:val="7"/>
        <w:spacing w:line="238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55"/>
        </w:rPr>
        <w:t xml:space="preserve"> </w:t>
      </w:r>
      <w:r>
        <w:t>экологической,</w:t>
      </w:r>
      <w:r>
        <w:rPr>
          <w:spacing w:val="-11"/>
        </w:rPr>
        <w:t xml:space="preserve"> </w:t>
      </w:r>
      <w:r>
        <w:t>природоохранной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направленности;</w:t>
      </w:r>
    </w:p>
    <w:p w14:paraId="3256D1CD">
      <w:pPr>
        <w:pStyle w:val="7"/>
        <w:spacing w:line="311" w:lineRule="exact"/>
        <w:ind w:left="501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художественной,</w:t>
      </w:r>
      <w:r>
        <w:rPr>
          <w:spacing w:val="72"/>
        </w:rPr>
        <w:t xml:space="preserve">   </w:t>
      </w:r>
      <w:r>
        <w:t>эстетической</w:t>
      </w:r>
      <w:r>
        <w:rPr>
          <w:spacing w:val="72"/>
        </w:rPr>
        <w:t xml:space="preserve">   </w:t>
      </w:r>
      <w:r>
        <w:t>направленности</w:t>
      </w:r>
      <w:r>
        <w:rPr>
          <w:spacing w:val="71"/>
        </w:rPr>
        <w:t xml:space="preserve">   </w:t>
      </w:r>
      <w:r>
        <w:t>в</w:t>
      </w:r>
      <w:r>
        <w:rPr>
          <w:spacing w:val="72"/>
        </w:rPr>
        <w:t xml:space="preserve">   </w:t>
      </w:r>
      <w:r>
        <w:t>области</w:t>
      </w:r>
      <w:r>
        <w:rPr>
          <w:spacing w:val="72"/>
        </w:rPr>
        <w:t xml:space="preserve">   </w:t>
      </w:r>
      <w:r>
        <w:t>искусств,</w:t>
      </w:r>
      <w:r>
        <w:rPr>
          <w:spacing w:val="70"/>
          <w:w w:val="150"/>
        </w:rPr>
        <w:t xml:space="preserve">  </w:t>
      </w:r>
    </w:p>
    <w:p w14:paraId="4B6D9D60">
      <w:pPr>
        <w:pStyle w:val="7"/>
        <w:spacing w:line="275" w:lineRule="exact"/>
        <w:ind w:left="861"/>
        <w:jc w:val="both"/>
      </w:pPr>
      <w:r>
        <w:t>художественного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жанров;</w:t>
      </w:r>
    </w:p>
    <w:p w14:paraId="289221B1">
      <w:pPr>
        <w:pStyle w:val="7"/>
        <w:spacing w:line="275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туристско-краеведческой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14:paraId="17CF805A">
      <w:pPr>
        <w:pStyle w:val="7"/>
        <w:ind w:left="501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направленности.</w:t>
      </w:r>
    </w:p>
    <w:p w14:paraId="2654E642">
      <w:pPr>
        <w:pStyle w:val="2"/>
        <w:spacing w:line="275" w:lineRule="exact"/>
        <w:ind w:left="851"/>
        <w:jc w:val="both"/>
      </w:pPr>
      <w:r>
        <w:t>Внешкольные</w:t>
      </w:r>
      <w:r>
        <w:rPr>
          <w:spacing w:val="-11"/>
        </w:rPr>
        <w:t xml:space="preserve"> </w:t>
      </w:r>
      <w:r>
        <w:rPr>
          <w:spacing w:val="-2"/>
        </w:rPr>
        <w:t>мероприятия</w:t>
      </w:r>
    </w:p>
    <w:p w14:paraId="62C58AB8">
      <w:pPr>
        <w:pStyle w:val="7"/>
        <w:spacing w:line="237" w:lineRule="auto"/>
        <w:ind w:left="140" w:leftChars="0" w:right="563" w:firstLine="80" w:firstLineChars="0"/>
        <w:jc w:val="both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2EC407F5">
      <w:pPr>
        <w:spacing w:before="1" w:line="240" w:lineRule="auto"/>
        <w:ind w:left="861" w:right="566" w:hanging="360"/>
        <w:jc w:val="both"/>
        <w:rPr>
          <w:i/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внешкольные тематические мероприятия воспитательной направленности, организуемые педагогами, по изучаемым в лицее учебным предметам, курсам, модулям </w:t>
      </w:r>
      <w:r>
        <w:rPr>
          <w:i/>
          <w:sz w:val="24"/>
        </w:rPr>
        <w:t>(конференции, фестивали, творческие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конкурсы);</w:t>
      </w:r>
    </w:p>
    <w:p w14:paraId="05D98BF2">
      <w:pPr>
        <w:pStyle w:val="7"/>
        <w:ind w:left="861" w:right="567" w:hanging="360"/>
        <w:jc w:val="both"/>
      </w:pPr>
      <w:r>
        <w:rPr>
          <w:rFonts w:ascii="Wingdings" w:hAnsi="Wingdings"/>
        </w:rPr>
        <w:t></w:t>
      </w:r>
      <w:r>
        <w:t xml:space="preserve">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</w:rPr>
        <w:t>мероприятия;</w:t>
      </w:r>
    </w:p>
    <w:p w14:paraId="05D7D06C">
      <w:pPr>
        <w:pStyle w:val="7"/>
        <w:ind w:left="861" w:right="556" w:hanging="36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2B6C0E45">
      <w:pPr>
        <w:pStyle w:val="7"/>
        <w:ind w:left="861" w:right="566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9190990</wp:posOffset>
            </wp:positionV>
            <wp:extent cx="963295" cy="212725"/>
            <wp:effectExtent l="0" t="0" r="8255" b="15875"/>
            <wp:wrapNone/>
            <wp:docPr id="52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нием к делу, атмосферой эмоционально-психологического комфорта;</w:t>
      </w:r>
    </w:p>
    <w:p w14:paraId="7165E156">
      <w:pPr>
        <w:pStyle w:val="7"/>
        <w:spacing w:line="242" w:lineRule="auto"/>
        <w:ind w:left="861" w:right="572" w:hanging="360"/>
        <w:jc w:val="both"/>
      </w:pPr>
      <w:r>
        <w:rPr>
          <w:rFonts w:ascii="Wingdings" w:hAnsi="Wingdings"/>
        </w:rPr>
        <w:t></w:t>
      </w:r>
      <w:r>
        <w:t xml:space="preserve"> внешкольные мероприятия, в том числе организуемые совместно с социальными партнерами </w:t>
      </w:r>
      <w:r>
        <w:rPr>
          <w:lang w:val="ru-RU"/>
        </w:rPr>
        <w:t>школы</w:t>
      </w:r>
      <w:r>
        <w:t>.</w:t>
      </w:r>
    </w:p>
    <w:p w14:paraId="39D959BC">
      <w:pPr>
        <w:pStyle w:val="7"/>
        <w:spacing w:after="0" w:line="242" w:lineRule="auto"/>
        <w:jc w:val="both"/>
      </w:pPr>
    </w:p>
    <w:p w14:paraId="14F3FB90">
      <w:pPr>
        <w:pStyle w:val="7"/>
        <w:spacing w:after="0" w:line="242" w:lineRule="auto"/>
        <w:jc w:val="both"/>
      </w:pPr>
    </w:p>
    <w:tbl>
      <w:tblPr>
        <w:tblStyle w:val="5"/>
        <w:tblW w:w="0" w:type="auto"/>
        <w:tblInd w:w="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2561"/>
        <w:gridCol w:w="1219"/>
        <w:gridCol w:w="1217"/>
        <w:gridCol w:w="1219"/>
        <w:gridCol w:w="1217"/>
        <w:gridCol w:w="1185"/>
      </w:tblGrid>
      <w:tr w14:paraId="7473C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27" w:type="dxa"/>
          </w:tcPr>
          <w:p w14:paraId="7A9F1CEE">
            <w:pPr>
              <w:pStyle w:val="12"/>
              <w:spacing w:line="270" w:lineRule="exact"/>
              <w:ind w:left="249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№</w:t>
            </w:r>
          </w:p>
          <w:p w14:paraId="65196034">
            <w:pPr>
              <w:pStyle w:val="12"/>
              <w:spacing w:line="264" w:lineRule="exact"/>
              <w:ind w:left="201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2561" w:type="dxa"/>
          </w:tcPr>
          <w:p w14:paraId="1A67D348">
            <w:pPr>
              <w:pStyle w:val="12"/>
              <w:spacing w:line="270" w:lineRule="exact"/>
              <w:ind w:left="530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Наименование</w:t>
            </w:r>
          </w:p>
        </w:tc>
        <w:tc>
          <w:tcPr>
            <w:tcW w:w="1219" w:type="dxa"/>
          </w:tcPr>
          <w:p w14:paraId="45766BA2">
            <w:pPr>
              <w:pStyle w:val="12"/>
              <w:spacing w:line="270" w:lineRule="exact"/>
              <w:ind w:left="11" w:right="4"/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кл.</w:t>
            </w:r>
          </w:p>
        </w:tc>
        <w:tc>
          <w:tcPr>
            <w:tcW w:w="1217" w:type="dxa"/>
          </w:tcPr>
          <w:p w14:paraId="31CFF03C">
            <w:pPr>
              <w:pStyle w:val="12"/>
              <w:spacing w:line="270" w:lineRule="exact"/>
              <w:ind w:left="10" w:right="4"/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кл.</w:t>
            </w:r>
          </w:p>
        </w:tc>
        <w:tc>
          <w:tcPr>
            <w:tcW w:w="1219" w:type="dxa"/>
          </w:tcPr>
          <w:p w14:paraId="7F5E983B">
            <w:pPr>
              <w:pStyle w:val="12"/>
              <w:spacing w:line="270" w:lineRule="exact"/>
              <w:ind w:left="11" w:right="3"/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кл.</w:t>
            </w:r>
          </w:p>
        </w:tc>
        <w:tc>
          <w:tcPr>
            <w:tcW w:w="1217" w:type="dxa"/>
          </w:tcPr>
          <w:p w14:paraId="3F478957">
            <w:pPr>
              <w:pStyle w:val="12"/>
              <w:spacing w:line="270" w:lineRule="exact"/>
              <w:ind w:left="10" w:right="3"/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кл.</w:t>
            </w:r>
          </w:p>
        </w:tc>
        <w:tc>
          <w:tcPr>
            <w:tcW w:w="1185" w:type="dxa"/>
          </w:tcPr>
          <w:p w14:paraId="7C5A81C2">
            <w:pPr>
              <w:pStyle w:val="12"/>
              <w:spacing w:line="270" w:lineRule="exact"/>
              <w:ind w:left="13"/>
              <w:jc w:val="center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</w:tr>
      <w:tr w14:paraId="6027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27" w:type="dxa"/>
          </w:tcPr>
          <w:p w14:paraId="099EC06D">
            <w:pPr>
              <w:pStyle w:val="12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61084806">
            <w:pPr>
              <w:pStyle w:val="12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219" w:type="dxa"/>
          </w:tcPr>
          <w:p w14:paraId="2D2781F3">
            <w:pPr>
              <w:pStyle w:val="12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33A65C30">
            <w:pPr>
              <w:pStyle w:val="12"/>
              <w:spacing w:line="256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14:paraId="032C82FE">
            <w:pPr>
              <w:pStyle w:val="12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54106AE2">
            <w:pPr>
              <w:pStyle w:val="12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14:paraId="1EE63E2D">
            <w:pPr>
              <w:pStyle w:val="12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58C9B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27" w:type="dxa"/>
          </w:tcPr>
          <w:p w14:paraId="57E71B6F">
            <w:pPr>
              <w:pStyle w:val="12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14:paraId="2382550B">
            <w:pPr>
              <w:pStyle w:val="12"/>
              <w:spacing w:line="25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simplePos="0" relativeHeight="251706368" behindDoc="1" locked="0" layoutInCell="1" allowOverlap="1">
                      <wp:simplePos x="0" y="0"/>
                      <wp:positionH relativeFrom="page">
                        <wp:posOffset>-1059815</wp:posOffset>
                      </wp:positionH>
                      <wp:positionV relativeFrom="page">
                        <wp:posOffset>7227570</wp:posOffset>
                      </wp:positionV>
                      <wp:extent cx="4268470" cy="278765"/>
                      <wp:effectExtent l="0" t="0" r="0" b="0"/>
                      <wp:wrapNone/>
                      <wp:docPr id="22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8470" cy="27876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80FA51A">
                                  <w:pPr>
                                    <w:spacing w:before="0" w:line="290" w:lineRule="auto"/>
                                    <w:ind w:left="20" w:right="0" w:firstLine="0"/>
                                    <w:jc w:val="left"/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Документ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создан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форме.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№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от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08.11.2024.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Исполнитель: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Фаттахов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 xml:space="preserve">И.И. Страница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 xml:space="preserve"> из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instrText xml:space="preserve"> NUMPAGES </w:instrTex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52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6"/>
                                    </w:rPr>
                                    <w:t>. Страница создана: 08.11.2024 15:41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" o:spid="_x0000_s1026" o:spt="202" type="#_x0000_t202" style="position:absolute;left:0pt;margin-left:-83.45pt;margin-top:569.1pt;height:21.95pt;width:336.1pt;mso-position-horizontal-relative:page;mso-position-vertical-relative:page;z-index:-251610112;mso-width-relative:page;mso-height-relative:page;" filled="f" stroked="f" coordsize="21600,21600" o:gfxdata="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adN1XcAAAADgEAAA8AAAAAAAAAAQAgAAAAIgAAAGRycy9kb3ducmV2LnhtbFBLAQIUABQA&#10;AAAIAIdO4kBW3pcFswEAAHUDAAAOAAAAAAAAAAEAIAAAACsBAABkcnMvZTJvRG9jLnhtbFBLBQYA&#10;AAAABgAGAFkBAABQ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80FA51A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15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  <w:szCs w:val="24"/>
              </w:rPr>
              <w:t>рофориентация</w:t>
            </w:r>
          </w:p>
        </w:tc>
        <w:tc>
          <w:tcPr>
            <w:tcW w:w="1219" w:type="dxa"/>
          </w:tcPr>
          <w:p w14:paraId="3A950C4E">
            <w:pPr>
              <w:pStyle w:val="12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3DA5F45D">
            <w:pPr>
              <w:pStyle w:val="12"/>
              <w:spacing w:line="256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14:paraId="7AB9AE68">
            <w:pPr>
              <w:pStyle w:val="12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344AE5C6">
            <w:pPr>
              <w:pStyle w:val="12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14:paraId="2D6F4C6E">
            <w:pPr>
              <w:pStyle w:val="12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3A23A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27" w:type="dxa"/>
          </w:tcPr>
          <w:p w14:paraId="28FA1798">
            <w:pPr>
              <w:pStyle w:val="12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14:paraId="6990B8F4">
            <w:pPr>
              <w:pStyle w:val="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Спортивно- оздоровительная</w:t>
            </w:r>
          </w:p>
          <w:p w14:paraId="7DFF84D1">
            <w:pPr>
              <w:pStyle w:val="12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19" w:type="dxa"/>
          </w:tcPr>
          <w:p w14:paraId="424EFAC5">
            <w:pPr>
              <w:pStyle w:val="12"/>
              <w:spacing w:line="268" w:lineRule="exact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54D2604E">
            <w:pPr>
              <w:pStyle w:val="12"/>
              <w:spacing w:line="268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14:paraId="1F5FD1E7">
            <w:pPr>
              <w:pStyle w:val="12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0598EFA2">
            <w:pPr>
              <w:pStyle w:val="12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14:paraId="1D4BF2C2">
            <w:pPr>
              <w:pStyle w:val="12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3ECA7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27" w:type="dxa"/>
          </w:tcPr>
          <w:p w14:paraId="4BFBD7EB">
            <w:pPr>
              <w:pStyle w:val="12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561" w:type="dxa"/>
          </w:tcPr>
          <w:p w14:paraId="2D0AFE13">
            <w:pPr>
              <w:pStyle w:val="12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Коммуникативная</w:t>
            </w:r>
          </w:p>
          <w:p w14:paraId="652E1C5C">
            <w:pPr>
              <w:pStyle w:val="12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19" w:type="dxa"/>
          </w:tcPr>
          <w:p w14:paraId="1F6F69EE">
            <w:pPr>
              <w:pStyle w:val="12"/>
              <w:spacing w:line="268" w:lineRule="exact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73BC5D4E">
            <w:pPr>
              <w:pStyle w:val="12"/>
              <w:spacing w:line="268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14:paraId="3937C8D5">
            <w:pPr>
              <w:pStyle w:val="12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5CFDD097">
            <w:pPr>
              <w:pStyle w:val="12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14:paraId="7273BAB4">
            <w:pPr>
              <w:pStyle w:val="12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5A3D7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27" w:type="dxa"/>
          </w:tcPr>
          <w:p w14:paraId="6515C55C">
            <w:pPr>
              <w:pStyle w:val="12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561" w:type="dxa"/>
          </w:tcPr>
          <w:p w14:paraId="429A7FD2">
            <w:pPr>
              <w:pStyle w:val="12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увлечением</w:t>
            </w:r>
          </w:p>
        </w:tc>
        <w:tc>
          <w:tcPr>
            <w:tcW w:w="1219" w:type="dxa"/>
          </w:tcPr>
          <w:p w14:paraId="594695B8">
            <w:pPr>
              <w:pStyle w:val="12"/>
              <w:spacing w:line="256" w:lineRule="exact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5CC23D53">
            <w:pPr>
              <w:pStyle w:val="12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14:paraId="16597582">
            <w:pPr>
              <w:pStyle w:val="12"/>
              <w:ind w:left="0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14:paraId="2D0935AD">
            <w:pPr>
              <w:pStyle w:val="12"/>
              <w:ind w:left="0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6C06DBB2">
            <w:pPr>
              <w:pStyle w:val="12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14:paraId="38E34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27" w:type="dxa"/>
          </w:tcPr>
          <w:p w14:paraId="18B579AE">
            <w:pPr>
              <w:pStyle w:val="12"/>
              <w:ind w:left="0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14:paraId="2D35F06A">
            <w:pPr>
              <w:pStyle w:val="12"/>
              <w:spacing w:line="25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219" w:type="dxa"/>
          </w:tcPr>
          <w:p w14:paraId="2FFA8ADE">
            <w:pPr>
              <w:pStyle w:val="12"/>
              <w:spacing w:line="258" w:lineRule="exact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14:paraId="7656789F">
            <w:pPr>
              <w:pStyle w:val="12"/>
              <w:spacing w:line="258" w:lineRule="exact"/>
              <w:ind w:left="10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19" w:type="dxa"/>
          </w:tcPr>
          <w:p w14:paraId="1BECC038">
            <w:pPr>
              <w:pStyle w:val="12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195896BF">
            <w:pPr>
              <w:pStyle w:val="12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14:paraId="7931EFD4">
            <w:pPr>
              <w:pStyle w:val="12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</w:tr>
    </w:tbl>
    <w:p w14:paraId="6406B1A8">
      <w:pPr>
        <w:pStyle w:val="7"/>
        <w:spacing w:after="0" w:line="242" w:lineRule="auto"/>
        <w:jc w:val="both"/>
      </w:pPr>
    </w:p>
    <w:p w14:paraId="0B891437">
      <w:pPr>
        <w:pStyle w:val="2"/>
        <w:tabs>
          <w:tab w:val="left" w:pos="9528"/>
          <w:tab w:val="left" w:pos="9816"/>
        </w:tabs>
        <w:ind w:left="111"/>
        <w:rPr>
          <w:b w:val="0"/>
          <w:position w:val="15"/>
          <w:sz w:val="20"/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Модуль</w:t>
      </w:r>
      <w:r>
        <w:rPr>
          <w:color w:val="000000"/>
          <w:spacing w:val="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«Самоуправление</w:t>
      </w:r>
      <w:r>
        <w:rPr>
          <w:color w:val="000000"/>
          <w:spacing w:val="6"/>
          <w:highlight w:val="lightGray"/>
          <w:shd w:val="clear" w:color="auto" w:fill="E5DFEC"/>
        </w:rPr>
        <w:t xml:space="preserve"> </w:t>
      </w:r>
      <w:r>
        <w:rPr>
          <w:color w:val="000000"/>
          <w:highlight w:val="lightGray"/>
          <w:shd w:val="clear" w:color="auto" w:fill="E5DFEC"/>
        </w:rPr>
        <w:tab/>
      </w:r>
      <w:r>
        <w:rPr>
          <w:color w:val="000000"/>
          <w:highlight w:val="lightGray"/>
        </w:rPr>
        <w:tab/>
      </w:r>
    </w:p>
    <w:p w14:paraId="2361CC9A">
      <w:pPr>
        <w:pStyle w:val="7"/>
        <w:spacing w:before="271"/>
        <w:ind w:left="140" w:right="557" w:firstLine="719" w:firstLineChars="0"/>
        <w:jc w:val="both"/>
      </w:pPr>
      <w:r>
        <w:t>Основная цель модуля «Ученическое самоуправление»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лицея в вариативную коллективную творческую и социально- значимую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лицее</w:t>
      </w:r>
      <w:r>
        <w:rPr>
          <w:spacing w:val="40"/>
        </w:rPr>
        <w:t xml:space="preserve"> </w:t>
      </w:r>
      <w:r>
        <w:t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 социальных ролях, получить</w:t>
      </w:r>
      <w:r>
        <w:rPr>
          <w:spacing w:val="80"/>
        </w:rPr>
        <w:t xml:space="preserve"> </w:t>
      </w:r>
      <w:r>
        <w:t>опыт конструктивного общения, совместного преодоления трудностей, формирует</w:t>
      </w:r>
      <w:r>
        <w:rPr>
          <w:spacing w:val="40"/>
        </w:rPr>
        <w:t xml:space="preserve">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14:paraId="2B7F2265">
      <w:pPr>
        <w:pStyle w:val="7"/>
        <w:spacing w:line="275" w:lineRule="exact"/>
        <w:ind w:left="707"/>
        <w:jc w:val="both"/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14:paraId="7D4B5046">
      <w:pPr>
        <w:spacing w:before="7" w:line="275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лицея:</w:t>
      </w:r>
    </w:p>
    <w:p w14:paraId="60C92D80">
      <w:pPr>
        <w:pStyle w:val="2"/>
        <w:spacing w:line="274" w:lineRule="exact"/>
        <w:ind w:left="501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70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выборного</w:t>
      </w:r>
      <w:r>
        <w:rPr>
          <w:spacing w:val="-7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школьников;</w:t>
      </w:r>
    </w:p>
    <w:p w14:paraId="733F10F4">
      <w:pPr>
        <w:spacing w:before="2" w:line="237" w:lineRule="auto"/>
        <w:ind w:left="861" w:right="565" w:hanging="36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Совета старост</w:t>
      </w:r>
      <w:r>
        <w:rPr>
          <w:sz w:val="24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14:paraId="56B1A5B4">
      <w:pPr>
        <w:spacing w:before="3" w:line="240" w:lineRule="auto"/>
        <w:ind w:left="861" w:right="560" w:hanging="36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 мероприятий, праздников, вечеров, акций, в том числе традиционных: ко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 </w:t>
      </w:r>
      <w:r>
        <w:rPr>
          <w:sz w:val="24"/>
        </w:rPr>
        <w:t>посвящение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«первоклассники»,</w:t>
      </w:r>
    </w:p>
    <w:p w14:paraId="74E74F94">
      <w:pPr>
        <w:pStyle w:val="7"/>
        <w:spacing w:line="242" w:lineRule="auto"/>
        <w:ind w:left="861" w:right="561"/>
        <w:jc w:val="both"/>
      </w:pPr>
      <w:r>
        <w:t>«пятиклассники», к Дню</w:t>
      </w:r>
      <w:r>
        <w:rPr>
          <w:spacing w:val="-5"/>
        </w:rPr>
        <w:t xml:space="preserve"> </w:t>
      </w:r>
      <w:r>
        <w:t>матери, «Папа, мама,</w:t>
      </w:r>
      <w:r>
        <w:rPr>
          <w:spacing w:val="-1"/>
        </w:rPr>
        <w:t xml:space="preserve"> </w:t>
      </w:r>
      <w:r>
        <w:t>я – спортивная семья», «Безопасный маршрут в школу», Дня самоуправления в рамках профориентационной работы.</w:t>
      </w:r>
    </w:p>
    <w:p w14:paraId="689253F8">
      <w:pPr>
        <w:pStyle w:val="11"/>
        <w:numPr>
          <w:ilvl w:val="0"/>
          <w:numId w:val="0"/>
        </w:numPr>
        <w:tabs>
          <w:tab w:val="left" w:pos="861"/>
        </w:tabs>
        <w:spacing w:before="3" w:after="0" w:line="240" w:lineRule="auto"/>
        <w:ind w:left="501" w:leftChars="0" w:right="559" w:rightChars="0"/>
        <w:jc w:val="both"/>
        <w:rPr>
          <w:sz w:val="24"/>
        </w:rPr>
      </w:pPr>
    </w:p>
    <w:p w14:paraId="6343995C">
      <w:pPr>
        <w:pStyle w:val="7"/>
        <w:ind w:left="140" w:right="569" w:firstLine="566"/>
        <w:jc w:val="both"/>
      </w:pPr>
      <w:r>
        <w:t>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14:paraId="631C2CA4">
      <w:pPr>
        <w:spacing w:before="2" w:line="276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классов:</w:t>
      </w:r>
    </w:p>
    <w:p w14:paraId="7B02A36E">
      <w:pPr>
        <w:pStyle w:val="11"/>
        <w:numPr>
          <w:ilvl w:val="0"/>
          <w:numId w:val="4"/>
        </w:numPr>
        <w:tabs>
          <w:tab w:val="left" w:pos="861"/>
        </w:tabs>
        <w:spacing w:before="3" w:after="0" w:line="237" w:lineRule="auto"/>
        <w:ind w:left="861" w:right="571" w:hanging="36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коллективами, учителями;</w:t>
      </w:r>
    </w:p>
    <w:p w14:paraId="1CE6C970">
      <w:pPr>
        <w:pStyle w:val="11"/>
        <w:numPr>
          <w:ilvl w:val="0"/>
          <w:numId w:val="4"/>
        </w:numPr>
        <w:tabs>
          <w:tab w:val="left" w:pos="861"/>
        </w:tabs>
        <w:spacing w:before="7" w:after="0" w:line="237" w:lineRule="auto"/>
        <w:ind w:left="861" w:right="565" w:hanging="360"/>
        <w:jc w:val="both"/>
        <w:rPr>
          <w:sz w:val="24"/>
        </w:rPr>
      </w:pPr>
      <w:r>
        <w:rPr>
          <w:sz w:val="24"/>
        </w:rPr>
        <w:t>через организацию на принципах самоуправления жизни групп, отправляющихся в походы,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9716135</wp:posOffset>
            </wp:positionV>
            <wp:extent cx="963295" cy="212725"/>
            <wp:effectExtent l="0" t="0" r="8255" b="15875"/>
            <wp:wrapNone/>
            <wp:docPr id="53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распределяемых среди участников ответственных должностей.</w:t>
      </w:r>
    </w:p>
    <w:p w14:paraId="4A5AC5CC">
      <w:pPr>
        <w:spacing w:before="8" w:line="273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4DE51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09088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gHx19oAAAAMAQAADwAAAAAAAAABACAAAAAiAAAAZHJzL2Rvd25yZXYueG1sUEsBAhQAFAAA&#10;AAgAh07iQCUB7uW0AQAAdQMAAA4AAAAAAAAAAQAgAAAAKQ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C84DE51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16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индивидуальном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уровне:</w:t>
      </w:r>
    </w:p>
    <w:p w14:paraId="2DE57A1E">
      <w:pPr>
        <w:pStyle w:val="11"/>
        <w:numPr>
          <w:ilvl w:val="0"/>
          <w:numId w:val="4"/>
        </w:numPr>
        <w:tabs>
          <w:tab w:val="left" w:pos="861"/>
        </w:tabs>
        <w:spacing w:before="0" w:after="0" w:line="237" w:lineRule="auto"/>
        <w:ind w:left="861" w:right="560" w:hanging="360"/>
        <w:jc w:val="both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6A68DA8B">
      <w:pPr>
        <w:pStyle w:val="11"/>
        <w:widowControl w:val="0"/>
        <w:numPr>
          <w:ilvl w:val="0"/>
          <w:numId w:val="0"/>
        </w:numPr>
        <w:tabs>
          <w:tab w:val="left" w:pos="861"/>
        </w:tabs>
        <w:autoSpaceDE w:val="0"/>
        <w:autoSpaceDN w:val="0"/>
        <w:spacing w:before="0" w:after="0" w:line="237" w:lineRule="auto"/>
        <w:ind w:right="560" w:rightChars="0"/>
        <w:jc w:val="both"/>
        <w:rPr>
          <w:sz w:val="24"/>
        </w:rPr>
      </w:pPr>
    </w:p>
    <w:p w14:paraId="57B04AA2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0" o:spid="_x0000_s1026" o:spt="100" style="position:absolute;left:0pt;margin-left:802.75pt;margin-top:290.25pt;height:0.5pt;width:33.6pt;mso-position-horizontal-relative:page;mso-position-vertical-relative:page;z-index:251665408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6&#10;saX/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2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2" o:spid="_x0000_s1026" o:spt="100" style="position:absolute;left:0pt;margin-left:802.75pt;margin-top:290.25pt;height:0.5pt;width:33.6pt;mso-position-horizontal-relative:page;mso-position-vertical-relative:page;z-index:251666432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3wicOh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11AEE074">
      <w:pPr>
        <w:pStyle w:val="2"/>
        <w:tabs>
          <w:tab w:val="left" w:pos="9812"/>
        </w:tabs>
        <w:spacing w:before="71"/>
        <w:ind w:left="395"/>
      </w:pPr>
      <w:r>
        <w:rPr>
          <w:b w:val="0"/>
          <w:color w:val="000000"/>
          <w:spacing w:val="-32"/>
          <w:shd w:val="clear" w:color="auto" w:fill="DAEEF3"/>
        </w:rPr>
        <w:t xml:space="preserve"> </w:t>
      </w:r>
      <w:r>
        <w:rPr>
          <w:color w:val="000000"/>
          <w:highlight w:val="lightGray"/>
          <w:shd w:val="clear" w:color="auto" w:fill="DAEEF3"/>
        </w:rPr>
        <w:t>Модуль</w:t>
      </w:r>
      <w:r>
        <w:rPr>
          <w:color w:val="000000"/>
          <w:spacing w:val="-13"/>
          <w:highlight w:val="lightGray"/>
          <w:shd w:val="clear" w:color="auto" w:fill="DAEEF3"/>
        </w:rPr>
        <w:t xml:space="preserve"> </w:t>
      </w:r>
      <w:r>
        <w:rPr>
          <w:color w:val="000000"/>
          <w:spacing w:val="-2"/>
          <w:highlight w:val="lightGray"/>
          <w:shd w:val="clear" w:color="auto" w:fill="DAEEF3"/>
        </w:rPr>
        <w:t>«Профориентация»</w:t>
      </w:r>
      <w:r>
        <w:rPr>
          <w:color w:val="000000"/>
          <w:highlight w:val="lightGray"/>
          <w:shd w:val="clear" w:color="auto" w:fill="DAEEF3"/>
        </w:rPr>
        <w:tab/>
      </w:r>
    </w:p>
    <w:p w14:paraId="0CA1CDCE">
      <w:pPr>
        <w:pStyle w:val="7"/>
        <w:spacing w:before="271"/>
        <w:ind w:left="991"/>
        <w:jc w:val="both"/>
      </w:pPr>
      <w:r>
        <w:t>Совместная</w:t>
      </w:r>
      <w:r>
        <w:rPr>
          <w:spacing w:val="62"/>
        </w:rPr>
        <w:t xml:space="preserve">   </w:t>
      </w:r>
      <w:r>
        <w:t>деятельность</w:t>
      </w:r>
      <w:r>
        <w:rPr>
          <w:spacing w:val="62"/>
        </w:rPr>
        <w:t xml:space="preserve">   </w:t>
      </w:r>
      <w:r>
        <w:t>педагогов</w:t>
      </w:r>
      <w:r>
        <w:rPr>
          <w:spacing w:val="61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школьников</w:t>
      </w:r>
      <w:r>
        <w:rPr>
          <w:spacing w:val="61"/>
        </w:rPr>
        <w:t xml:space="preserve">   </w:t>
      </w:r>
      <w:r>
        <w:t>по</w:t>
      </w:r>
      <w:r>
        <w:rPr>
          <w:spacing w:val="63"/>
        </w:rPr>
        <w:t xml:space="preserve">   </w:t>
      </w:r>
      <w:r>
        <w:rPr>
          <w:spacing w:val="-2"/>
        </w:rPr>
        <w:t>направлению</w:t>
      </w:r>
    </w:p>
    <w:p w14:paraId="6501BB05">
      <w:pPr>
        <w:pStyle w:val="7"/>
        <w:spacing w:before="3"/>
        <w:ind w:left="424" w:right="848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</w:t>
      </w:r>
      <w:r>
        <w:rPr>
          <w:spacing w:val="-2"/>
        </w:rPr>
        <w:t xml:space="preserve"> </w:t>
      </w:r>
      <w:r>
        <w:t>проб школьников. Задача совместной деятельности</w:t>
      </w:r>
      <w:r>
        <w:rPr>
          <w:spacing w:val="-1"/>
        </w:rPr>
        <w:t xml:space="preserve"> </w:t>
      </w:r>
      <w:r>
        <w:t>педагога и</w:t>
      </w:r>
      <w:r>
        <w:rPr>
          <w:spacing w:val="-1"/>
        </w:rPr>
        <w:t xml:space="preserve"> </w:t>
      </w:r>
      <w:r>
        <w:t>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75C6B090">
      <w:pPr>
        <w:pStyle w:val="7"/>
        <w:spacing w:line="275" w:lineRule="exact"/>
        <w:ind w:left="991"/>
        <w:jc w:val="both"/>
      </w:pPr>
      <w:r>
        <w:t>Совместная</w:t>
      </w:r>
      <w:r>
        <w:rPr>
          <w:spacing w:val="59"/>
        </w:rPr>
        <w:t xml:space="preserve">   </w:t>
      </w:r>
      <w:r>
        <w:t>деятельность</w:t>
      </w:r>
      <w:r>
        <w:rPr>
          <w:spacing w:val="61"/>
        </w:rPr>
        <w:t xml:space="preserve">   </w:t>
      </w:r>
      <w:r>
        <w:t>педагогов</w:t>
      </w:r>
      <w:r>
        <w:rPr>
          <w:spacing w:val="63"/>
        </w:rPr>
        <w:t xml:space="preserve">   </w:t>
      </w:r>
      <w:r>
        <w:t>и</w:t>
      </w:r>
      <w:r>
        <w:rPr>
          <w:spacing w:val="60"/>
        </w:rPr>
        <w:t xml:space="preserve">   </w:t>
      </w:r>
      <w:r>
        <w:t>школьников</w:t>
      </w:r>
      <w:r>
        <w:rPr>
          <w:spacing w:val="63"/>
        </w:rPr>
        <w:t xml:space="preserve">   </w:t>
      </w:r>
      <w:r>
        <w:t>по</w:t>
      </w:r>
      <w:r>
        <w:rPr>
          <w:spacing w:val="62"/>
        </w:rPr>
        <w:t xml:space="preserve">   </w:t>
      </w:r>
      <w:r>
        <w:rPr>
          <w:spacing w:val="-2"/>
        </w:rPr>
        <w:t>направлению</w:t>
      </w:r>
    </w:p>
    <w:p w14:paraId="21DE56AC">
      <w:pPr>
        <w:pStyle w:val="7"/>
        <w:spacing w:before="5" w:line="237" w:lineRule="auto"/>
        <w:ind w:left="424" w:right="848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12EAB8DB">
      <w:pPr>
        <w:pStyle w:val="7"/>
        <w:spacing w:before="3"/>
        <w:ind w:left="424" w:right="1018"/>
        <w:jc w:val="both"/>
      </w:pPr>
      <w: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14:paraId="3E4C7547">
      <w:pPr>
        <w:pStyle w:val="11"/>
        <w:numPr>
          <w:ilvl w:val="0"/>
          <w:numId w:val="5"/>
        </w:numPr>
        <w:tabs>
          <w:tab w:val="left" w:pos="708"/>
        </w:tabs>
        <w:spacing w:before="0" w:after="0" w:line="240" w:lineRule="auto"/>
        <w:ind w:left="724" w:leftChars="0" w:right="1016" w:hanging="284" w:firstLineChars="0"/>
        <w:jc w:val="both"/>
        <w:rPr>
          <w:rFonts w:ascii="Symbol" w:hAnsi="Symbol"/>
          <w:sz w:val="24"/>
        </w:rPr>
      </w:pPr>
      <w:r>
        <w:rPr>
          <w:b/>
          <w:sz w:val="24"/>
        </w:rPr>
        <w:t>Циклы профориентационных часов общения</w:t>
      </w:r>
      <w:r>
        <w:rPr>
          <w:sz w:val="24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14:paraId="7529F46E">
      <w:pPr>
        <w:pStyle w:val="11"/>
        <w:numPr>
          <w:ilvl w:val="0"/>
          <w:numId w:val="5"/>
        </w:numPr>
        <w:tabs>
          <w:tab w:val="left" w:pos="706"/>
          <w:tab w:val="left" w:pos="10100"/>
        </w:tabs>
        <w:spacing w:before="0" w:after="0" w:line="274" w:lineRule="exact"/>
        <w:ind w:left="722" w:leftChars="0" w:right="0" w:hanging="282" w:firstLineChars="0"/>
        <w:jc w:val="left"/>
        <w:rPr>
          <w:rFonts w:ascii="Symbol" w:hAnsi="Symbol"/>
          <w:sz w:val="20"/>
        </w:rPr>
      </w:pPr>
      <w:r>
        <w:rPr>
          <w:b/>
          <w:sz w:val="24"/>
        </w:rPr>
        <w:t>Встречи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людьми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2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стать</w:t>
      </w:r>
      <w:r>
        <w:rPr>
          <w:sz w:val="24"/>
        </w:rPr>
        <w:tab/>
      </w:r>
    </w:p>
    <w:p w14:paraId="7FC703E5">
      <w:pPr>
        <w:pStyle w:val="7"/>
        <w:ind w:left="708" w:right="839"/>
        <w:jc w:val="both"/>
      </w:pP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профессиях, но и гордость</w:t>
      </w:r>
      <w:r>
        <w:rPr>
          <w:spacing w:val="-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14:paraId="712F2869">
      <w:pPr>
        <w:pStyle w:val="11"/>
        <w:numPr>
          <w:ilvl w:val="0"/>
          <w:numId w:val="5"/>
        </w:numPr>
        <w:tabs>
          <w:tab w:val="left" w:pos="706"/>
          <w:tab w:val="left" w:pos="708"/>
        </w:tabs>
        <w:spacing w:before="2" w:after="0" w:line="240" w:lineRule="auto"/>
        <w:ind w:left="724" w:leftChars="0" w:right="1017" w:hanging="284" w:firstLineChars="0"/>
        <w:jc w:val="both"/>
        <w:rPr>
          <w:rFonts w:ascii="Symbol" w:hAnsi="Symbol"/>
          <w:sz w:val="20"/>
        </w:rPr>
      </w:pPr>
      <w:r>
        <w:rPr>
          <w:b/>
          <w:sz w:val="24"/>
        </w:rPr>
        <w:t>Профориентационные игры</w:t>
      </w:r>
      <w:r>
        <w:rPr>
          <w:sz w:val="24"/>
        </w:rPr>
        <w:t>: симуляции, деловые игры, квесты, расширяющие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 типах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достоинствах и недостатках той или иной интересной школьникам 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sz w:val="24"/>
        </w:rPr>
        <w:t xml:space="preserve">деловые игры, </w:t>
      </w:r>
      <w:r>
        <w:rPr>
          <w:sz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4C42917A">
      <w:pPr>
        <w:pStyle w:val="2"/>
        <w:tabs>
          <w:tab w:val="left" w:pos="9812"/>
        </w:tabs>
        <w:ind w:left="991" w:hanging="596"/>
        <w:rPr>
          <w:b w:val="0"/>
          <w:color w:val="000000"/>
          <w:spacing w:val="-32"/>
          <w:highlight w:val="lightGray"/>
          <w:shd w:val="clear" w:color="auto" w:fill="FDE9D9"/>
        </w:rPr>
      </w:pPr>
    </w:p>
    <w:p w14:paraId="7E2CD373">
      <w:pPr>
        <w:pStyle w:val="2"/>
        <w:tabs>
          <w:tab w:val="left" w:pos="9812"/>
        </w:tabs>
        <w:ind w:left="991" w:hanging="596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Модуль</w:t>
      </w:r>
      <w:r>
        <w:rPr>
          <w:color w:val="000000"/>
          <w:spacing w:val="-1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«Ключевые</w:t>
      </w:r>
      <w:r>
        <w:rPr>
          <w:color w:val="000000"/>
          <w:spacing w:val="-1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школьные</w:t>
      </w:r>
      <w:r>
        <w:rPr>
          <w:color w:val="000000"/>
          <w:spacing w:val="-9"/>
          <w:highlight w:val="lightGray"/>
          <w:shd w:val="clear" w:color="auto" w:fill="FDE9D9"/>
        </w:rPr>
        <w:t xml:space="preserve"> </w:t>
      </w:r>
      <w:r>
        <w:rPr>
          <w:color w:val="000000"/>
          <w:spacing w:val="-4"/>
          <w:highlight w:val="lightGray"/>
          <w:shd w:val="clear" w:color="auto" w:fill="FDE9D9"/>
        </w:rPr>
        <w:t>дела»</w:t>
      </w:r>
      <w:r>
        <w:rPr>
          <w:color w:val="000000"/>
          <w:highlight w:val="lightGray"/>
          <w:shd w:val="clear" w:color="auto" w:fill="FDE9D9"/>
        </w:rPr>
        <w:tab/>
      </w:r>
    </w:p>
    <w:p w14:paraId="2BE3F54C">
      <w:pPr>
        <w:pStyle w:val="7"/>
        <w:spacing w:before="272"/>
        <w:ind w:left="424" w:right="843" w:firstLine="566"/>
        <w:jc w:val="both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интересных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объединяющих</w:t>
      </w:r>
      <w:r>
        <w:rPr>
          <w:spacing w:val="-11"/>
        </w:rPr>
        <w:t xml:space="preserve"> </w:t>
      </w:r>
      <w:r>
        <w:t>их вместе с педагогами в единый коллектив. В воспитательной системе нашего лице выделяются тематические периоды традиционных дел. Главные дела являются</w:t>
      </w:r>
      <w:r>
        <w:rPr>
          <w:spacing w:val="40"/>
        </w:rPr>
        <w:t xml:space="preserve"> </w:t>
      </w:r>
      <w:r>
        <w:t>понят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7D2B4D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08064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vxcQKb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47D2B4D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ными, личностно значимыми, главное, в празднике - своеобразная форма духовного самовыражения и обогащения ребенка.</w:t>
      </w:r>
    </w:p>
    <w:p w14:paraId="5F4100BB">
      <w:pPr>
        <w:pStyle w:val="2"/>
        <w:spacing w:before="71" w:line="275" w:lineRule="exact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9015730</wp:posOffset>
            </wp:positionV>
            <wp:extent cx="963295" cy="212725"/>
            <wp:effectExtent l="0" t="0" r="8255" b="15875"/>
            <wp:wrapNone/>
            <wp:docPr id="54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9D164">
      <w:pPr>
        <w:pStyle w:val="7"/>
        <w:ind w:left="424" w:right="845"/>
        <w:jc w:val="both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33"/>
        </w:rPr>
        <w:t xml:space="preserve">  </w:t>
      </w:r>
      <w:r>
        <w:t>школу</w:t>
      </w:r>
      <w:r>
        <w:rPr>
          <w:spacing w:val="30"/>
        </w:rPr>
        <w:t xml:space="preserve">  </w:t>
      </w:r>
      <w:r>
        <w:t>социума:</w:t>
      </w:r>
      <w:r>
        <w:rPr>
          <w:spacing w:val="34"/>
        </w:rPr>
        <w:t xml:space="preserve">  </w:t>
      </w:r>
      <w:r>
        <w:t>благотворительная</w:t>
      </w:r>
      <w:r>
        <w:rPr>
          <w:spacing w:val="34"/>
        </w:rPr>
        <w:t xml:space="preserve">  </w:t>
      </w:r>
      <w:r>
        <w:t>ярмарка</w:t>
      </w:r>
      <w:r>
        <w:rPr>
          <w:spacing w:val="35"/>
        </w:rPr>
        <w:t xml:space="preserve">  </w:t>
      </w:r>
      <w:r>
        <w:t>«Безопасная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«Георгиевская</w:t>
      </w:r>
      <w:r>
        <w:rPr>
          <w:spacing w:val="-5"/>
        </w:rPr>
        <w:t xml:space="preserve"> </w:t>
      </w:r>
      <w:r>
        <w:t>лента»,</w:t>
      </w:r>
      <w:r>
        <w:rPr>
          <w:spacing w:val="-5"/>
        </w:rPr>
        <w:t xml:space="preserve"> </w:t>
      </w:r>
      <w:r>
        <w:t>«Чистые</w:t>
      </w:r>
      <w:r>
        <w:rPr>
          <w:spacing w:val="-6"/>
        </w:rPr>
        <w:t xml:space="preserve"> </w:t>
      </w:r>
      <w:r>
        <w:t>игры»,</w:t>
      </w:r>
      <w:r>
        <w:rPr>
          <w:spacing w:val="-4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rPr>
          <w:spacing w:val="-2"/>
        </w:rPr>
        <w:t>полк»:</w:t>
      </w:r>
    </w:p>
    <w:p w14:paraId="1DEADF3E">
      <w:pPr>
        <w:pStyle w:val="7"/>
        <w:ind w:left="1145" w:right="842" w:hanging="360"/>
        <w:jc w:val="both"/>
      </w:pPr>
      <w:r>
        <w:rPr>
          <w:rFonts w:ascii="Wingdings" w:hAnsi="Wingdings"/>
        </w:rPr>
        <w:t></w:t>
      </w:r>
      <w:r>
        <w:t xml:space="preserve"> проводимые совместно администрацией </w:t>
      </w:r>
      <w:r>
        <w:rPr>
          <w:lang w:val="ru-RU"/>
        </w:rPr>
        <w:t>села</w:t>
      </w:r>
      <w:r>
        <w:t>,</w:t>
      </w:r>
      <w:r>
        <w:rPr>
          <w:spacing w:val="40"/>
        </w:rPr>
        <w:t xml:space="preserve"> </w:t>
      </w:r>
      <w:r>
        <w:t>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флешмобы посвященные ко «Дню Народного Единства»,</w:t>
      </w:r>
      <w:r>
        <w:rPr>
          <w:spacing w:val="40"/>
        </w:rPr>
        <w:t xml:space="preserve"> </w:t>
      </w:r>
      <w:r>
        <w:t>ко «Дню матери», ко «Дню учителя», «Ко дню космонавтики», «1 мая» и « Дню Победы» и т.д.</w:t>
      </w:r>
    </w:p>
    <w:p w14:paraId="37AD1697">
      <w:pPr>
        <w:pStyle w:val="2"/>
        <w:spacing w:before="6" w:line="272" w:lineRule="exact"/>
        <w:jc w:val="both"/>
      </w:pPr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4C958991">
      <w:pPr>
        <w:pStyle w:val="7"/>
        <w:ind w:left="424" w:right="852"/>
        <w:jc w:val="both"/>
      </w:pPr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02E827BB">
      <w:pPr>
        <w:pStyle w:val="7"/>
        <w:ind w:left="1145" w:right="842" w:hanging="360"/>
        <w:jc w:val="both"/>
      </w:pPr>
      <w:r>
        <w:rPr>
          <w:rFonts w:ascii="Wingdings" w:hAnsi="Wingdings"/>
        </w:rPr>
        <w:t></w:t>
      </w:r>
      <w:r>
        <w:t xml:space="preserve"> День Знаний, как творческое открытие нового учебного года, где происходит знакомство первоклассников</w:t>
      </w:r>
      <w:r>
        <w:rPr>
          <w:spacing w:val="-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ребят, прибывших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в лицей, с образовательной организацией;</w:t>
      </w:r>
    </w:p>
    <w:p w14:paraId="0921DE37">
      <w:pPr>
        <w:pStyle w:val="7"/>
        <w:spacing w:line="242" w:lineRule="auto"/>
        <w:ind w:left="1145" w:right="844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Последний звонок. Каждый год – это неповторимое событие, которое позволяет 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36"/>
        </w:rPr>
        <w:t xml:space="preserve"> </w:t>
      </w:r>
      <w:r>
        <w:t>преемственности</w:t>
      </w:r>
    </w:p>
    <w:p w14:paraId="59253775">
      <w:pPr>
        <w:pStyle w:val="7"/>
        <w:ind w:left="1145" w:right="840"/>
        <w:jc w:val="both"/>
      </w:pPr>
      <w:r>
        <w:t>«поколений» не только учащимися выпускных классов, но и младшими школьниками. Последние звонки в нашем лицее</w:t>
      </w:r>
      <w:r>
        <w:rPr>
          <w:spacing w:val="40"/>
        </w:rPr>
        <w:t xml:space="preserve"> </w:t>
      </w:r>
      <w:r>
        <w:t>всегда неповторимы, в полной мере демонстрируют все таланты наших выпускников, так как целиком и полностью</w:t>
      </w:r>
      <w:r>
        <w:rPr>
          <w:spacing w:val="72"/>
        </w:rPr>
        <w:t xml:space="preserve"> </w:t>
      </w:r>
      <w:r>
        <w:t>весь</w:t>
      </w:r>
      <w:r>
        <w:rPr>
          <w:spacing w:val="79"/>
        </w:rPr>
        <w:t xml:space="preserve"> </w:t>
      </w:r>
      <w:r>
        <w:t>сюжет</w:t>
      </w:r>
      <w:r>
        <w:rPr>
          <w:spacing w:val="74"/>
        </w:rPr>
        <w:t xml:space="preserve"> </w:t>
      </w:r>
      <w:r>
        <w:t>праздника</w:t>
      </w:r>
      <w:r>
        <w:rPr>
          <w:spacing w:val="78"/>
        </w:rPr>
        <w:t xml:space="preserve"> </w:t>
      </w:r>
      <w:r>
        <w:t>придумывается</w:t>
      </w:r>
      <w:r>
        <w:rPr>
          <w:spacing w:val="78"/>
        </w:rPr>
        <w:t xml:space="preserve"> </w:t>
      </w:r>
      <w:r>
        <w:t>самими</w:t>
      </w:r>
      <w:r>
        <w:rPr>
          <w:spacing w:val="58"/>
          <w:w w:val="150"/>
        </w:rPr>
        <w:t xml:space="preserve"> </w:t>
      </w:r>
      <w:r>
        <w:t>ребятами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ими</w:t>
      </w:r>
      <w:r>
        <w:rPr>
          <w:spacing w:val="76"/>
        </w:rPr>
        <w:t xml:space="preserve"> </w:t>
      </w:r>
      <w:r>
        <w:rPr>
          <w:spacing w:val="-5"/>
        </w:rPr>
        <w:t>же</w:t>
      </w:r>
    </w:p>
    <w:p w14:paraId="48231848">
      <w:pPr>
        <w:pStyle w:val="7"/>
        <w:tabs>
          <w:tab w:val="right" w:pos="10302"/>
        </w:tabs>
        <w:spacing w:line="276" w:lineRule="exact"/>
        <w:ind w:left="1145"/>
        <w:rPr>
          <w:position w:val="11"/>
          <w:sz w:val="20"/>
        </w:rPr>
      </w:pPr>
      <w:r>
        <w:rPr>
          <w:spacing w:val="-2"/>
        </w:rPr>
        <w:t>реализуется;</w:t>
      </w:r>
      <w:r>
        <w:tab/>
      </w:r>
    </w:p>
    <w:p w14:paraId="3B7B8E61">
      <w:pPr>
        <w:pStyle w:val="7"/>
        <w:ind w:left="1145" w:right="847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14:paraId="6BAEC6FF">
      <w:pPr>
        <w:pStyle w:val="7"/>
        <w:ind w:left="1145" w:right="848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коллектива;</w:t>
      </w:r>
    </w:p>
    <w:p w14:paraId="097718D6">
      <w:pPr>
        <w:pStyle w:val="7"/>
        <w:ind w:left="1145" w:right="838" w:hanging="360"/>
        <w:jc w:val="both"/>
      </w:pPr>
      <w:r>
        <w:rPr>
          <w:rFonts w:ascii="Wingdings" w:hAnsi="Wingdings"/>
        </w:rPr>
        <w:t></w:t>
      </w:r>
      <w:r>
        <w:t xml:space="preserve"> Празднование Дня Победы в лицее организуется в разных формах: участие в митинге, в торжественном параде, смотр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песни и</w:t>
      </w:r>
      <w:r>
        <w:rPr>
          <w:spacing w:val="-1"/>
        </w:rPr>
        <w:t xml:space="preserve"> </w:t>
      </w:r>
      <w:r>
        <w:t>строя. Совместно с 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</w:t>
      </w:r>
      <w:r>
        <w:rPr>
          <w:spacing w:val="40"/>
        </w:rPr>
        <w:t xml:space="preserve"> </w:t>
      </w:r>
      <w:r>
        <w:t>трагических лет;</w:t>
      </w:r>
    </w:p>
    <w:p w14:paraId="5F59887C">
      <w:pPr>
        <w:pStyle w:val="7"/>
        <w:spacing w:line="237" w:lineRule="auto"/>
        <w:ind w:left="1145" w:right="841"/>
        <w:jc w:val="both"/>
        <w:rPr>
          <w:rFonts w:hint="default"/>
          <w:lang w:val="ru-RU"/>
        </w:rPr>
      </w:pPr>
      <w:r>
        <w:rPr>
          <w:rFonts w:ascii="Wingdings" w:hAnsi="Wingdings"/>
        </w:rPr>
        <w:t></w:t>
      </w:r>
      <w:r>
        <w:t xml:space="preserve"> 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</w:t>
      </w:r>
      <w:r>
        <w:rPr>
          <w:spacing w:val="80"/>
        </w:rPr>
        <w:t xml:space="preserve"> </w:t>
      </w:r>
      <w:r>
        <w:t>статусов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школьную</w:t>
      </w:r>
      <w:r>
        <w:rPr>
          <w:spacing w:val="80"/>
        </w:rPr>
        <w:t xml:space="preserve"> </w:t>
      </w:r>
      <w:r>
        <w:t>идентичность</w:t>
      </w:r>
      <w:r>
        <w:rPr>
          <w:spacing w:val="80"/>
        </w:rPr>
        <w:t xml:space="preserve"> </w:t>
      </w:r>
      <w:r>
        <w:t>детей</w:t>
      </w:r>
      <w:r>
        <w:rPr>
          <w:rFonts w:hint="default"/>
          <w:lang w:val="ru-RU"/>
        </w:rPr>
        <w:t>;</w:t>
      </w:r>
    </w:p>
    <w:p w14:paraId="44EFDFAF">
      <w:pPr>
        <w:pStyle w:val="7"/>
        <w:ind w:left="1145" w:right="840" w:hanging="360"/>
        <w:jc w:val="both"/>
      </w:pPr>
      <w:r>
        <w:rPr>
          <w:rFonts w:ascii="Wingdings" w:hAnsi="Wingdings"/>
        </w:rPr>
        <w:t></w:t>
      </w:r>
      <w:r>
        <w:t xml:space="preserve"> церемонии награждения (по итогам года) школьников и педагогов за активное участие в жизни школы,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14:paraId="3FEBC9AA">
      <w:pPr>
        <w:pStyle w:val="2"/>
        <w:spacing w:before="1" w:line="275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7512D5C6">
      <w:pPr>
        <w:pStyle w:val="7"/>
        <w:ind w:left="1145" w:right="841" w:hanging="360"/>
        <w:jc w:val="both"/>
      </w:pPr>
      <w:r>
        <w:rPr>
          <w:rFonts w:ascii="Wingdings" w:hAnsi="Wingdings"/>
        </w:rPr>
        <w:t></w:t>
      </w:r>
      <w:r>
        <w:t xml:space="preserve"> выбор и делегирование представителей классов в общешкольный Совет </w:t>
      </w:r>
      <w:r>
        <w:rPr>
          <w:lang w:val="ru-RU"/>
        </w:rPr>
        <w:t>старшеклассников</w:t>
      </w:r>
      <w:r>
        <w:rPr>
          <w:rFonts w:hint="default"/>
          <w:lang w:val="ru-RU"/>
        </w:rPr>
        <w:t>,</w:t>
      </w:r>
      <w:r>
        <w:t xml:space="preserve"> ответственных за подготовку общешко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9190990</wp:posOffset>
            </wp:positionV>
            <wp:extent cx="963295" cy="212725"/>
            <wp:effectExtent l="0" t="0" r="8255" b="15875"/>
            <wp:wrapNone/>
            <wp:docPr id="55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льных ключевых дел;</w:t>
      </w:r>
    </w:p>
    <w:p w14:paraId="0FC56D1D">
      <w:pPr>
        <w:pStyle w:val="7"/>
        <w:spacing w:line="274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5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1F82C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18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07040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zMhpyb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D91F82C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18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6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rPr>
          <w:spacing w:val="-4"/>
        </w:rPr>
        <w:t>дел;</w:t>
      </w:r>
    </w:p>
    <w:p w14:paraId="6540A38F">
      <w:pPr>
        <w:pStyle w:val="7"/>
        <w:spacing w:before="1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43419642">
      <w:pPr>
        <w:pStyle w:val="2"/>
        <w:spacing w:before="2" w:line="275" w:lineRule="exact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342A701">
      <w:pPr>
        <w:pStyle w:val="7"/>
        <w:ind w:left="1145" w:right="845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вовлечение по возможности каждого ребенка в ключевые дела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</w:t>
      </w:r>
      <w:r>
        <w:rPr>
          <w:spacing w:val="-2"/>
        </w:rPr>
        <w:t xml:space="preserve"> </w:t>
      </w:r>
      <w:r>
        <w:t>гостей и т.п.);</w:t>
      </w:r>
    </w:p>
    <w:p w14:paraId="05951803">
      <w:pPr>
        <w:pStyle w:val="7"/>
        <w:spacing w:before="2" w:line="237" w:lineRule="auto"/>
        <w:ind w:left="1145" w:right="848" w:hanging="360"/>
        <w:jc w:val="both"/>
      </w:pPr>
      <w:r>
        <w:rPr>
          <w:rFonts w:ascii="Wingdings" w:hAnsi="Wingdings"/>
        </w:rPr>
        <w:t></w:t>
      </w:r>
      <w: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14:paraId="4418DFE7">
      <w:pPr>
        <w:pStyle w:val="7"/>
        <w:spacing w:before="3"/>
        <w:ind w:left="1145" w:right="842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педагогами и другими взрослыми;</w:t>
      </w:r>
    </w:p>
    <w:p w14:paraId="4012BDA2">
      <w:pPr>
        <w:pStyle w:val="7"/>
        <w:spacing w:line="274" w:lineRule="exact"/>
        <w:ind w:left="785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необходимости</w:t>
      </w:r>
      <w:r>
        <w:rPr>
          <w:spacing w:val="54"/>
        </w:rPr>
        <w:t xml:space="preserve"> </w:t>
      </w:r>
      <w:r>
        <w:t>коррекция</w:t>
      </w:r>
      <w:r>
        <w:rPr>
          <w:spacing w:val="53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частные</w:t>
      </w:r>
      <w:r>
        <w:rPr>
          <w:spacing w:val="52"/>
        </w:rPr>
        <w:t xml:space="preserve"> </w:t>
      </w:r>
      <w:r>
        <w:t>беседы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ним,</w:t>
      </w:r>
      <w:r>
        <w:rPr>
          <w:spacing w:val="65"/>
          <w:w w:val="150"/>
        </w:rPr>
        <w:t xml:space="preserve">  </w:t>
      </w:r>
    </w:p>
    <w:p w14:paraId="0EE35278">
      <w:pPr>
        <w:pStyle w:val="7"/>
        <w:ind w:left="1145" w:right="849"/>
        <w:jc w:val="both"/>
      </w:pPr>
      <w:r>
        <w:t xml:space="preserve"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</w:t>
      </w:r>
      <w:r>
        <w:rPr>
          <w:spacing w:val="-2"/>
        </w:rPr>
        <w:t>работы.</w:t>
      </w:r>
    </w:p>
    <w:p w14:paraId="5A116D23">
      <w:pPr>
        <w:pStyle w:val="2"/>
        <w:tabs>
          <w:tab w:val="left" w:pos="9812"/>
        </w:tabs>
        <w:spacing w:before="71"/>
        <w:ind w:left="395"/>
        <w:rPr>
          <w:b w:val="0"/>
          <w:color w:val="000000"/>
          <w:spacing w:val="-32"/>
          <w:shd w:val="clear" w:color="auto" w:fill="D6E3BC"/>
        </w:rPr>
      </w:pPr>
    </w:p>
    <w:p w14:paraId="0791F559">
      <w:pPr>
        <w:pStyle w:val="2"/>
        <w:tabs>
          <w:tab w:val="left" w:pos="9812"/>
        </w:tabs>
        <w:spacing w:before="71"/>
        <w:ind w:left="395"/>
      </w:pPr>
      <w:r>
        <w:rPr>
          <w:b w:val="0"/>
          <w:color w:val="000000"/>
          <w:spacing w:val="-32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Модуль</w:t>
      </w:r>
      <w:r>
        <w:rPr>
          <w:color w:val="000000"/>
          <w:spacing w:val="-15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«Внешкольные</w:t>
      </w:r>
      <w:r>
        <w:rPr>
          <w:color w:val="000000"/>
          <w:spacing w:val="-14"/>
          <w:highlight w:val="lightGray"/>
          <w:shd w:val="clear" w:color="auto" w:fill="D6E3BC"/>
        </w:rPr>
        <w:t xml:space="preserve"> </w:t>
      </w:r>
      <w:r>
        <w:rPr>
          <w:color w:val="000000"/>
          <w:spacing w:val="-2"/>
          <w:highlight w:val="lightGray"/>
          <w:shd w:val="clear" w:color="auto" w:fill="D6E3BC"/>
        </w:rPr>
        <w:t>мероприятия»</w:t>
      </w:r>
      <w:r>
        <w:rPr>
          <w:color w:val="000000"/>
          <w:highlight w:val="lightGray"/>
          <w:shd w:val="clear" w:color="auto" w:fill="D6E3BC"/>
        </w:rPr>
        <w:tab/>
      </w:r>
    </w:p>
    <w:p w14:paraId="14680C14">
      <w:pPr>
        <w:pStyle w:val="7"/>
        <w:spacing w:before="271"/>
        <w:ind w:left="967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14:paraId="3969D98C">
      <w:pPr>
        <w:pStyle w:val="7"/>
        <w:spacing w:before="5" w:line="237" w:lineRule="auto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общие внешкольные мероприятия, в том числе организуемые совместно с социальными партнерами образовательной организации;</w:t>
      </w:r>
    </w:p>
    <w:p w14:paraId="561696D9">
      <w:pPr>
        <w:pStyle w:val="7"/>
        <w:spacing w:before="4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2D763FC5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</w:t>
      </w:r>
      <w:r>
        <w:rPr>
          <w:spacing w:val="-2"/>
        </w:rPr>
        <w:t xml:space="preserve"> </w:t>
      </w:r>
      <w:r>
        <w:t>организации, проведению, оценке мероприятия;</w:t>
      </w:r>
    </w:p>
    <w:p w14:paraId="7C6D36C4">
      <w:pPr>
        <w:pStyle w:val="7"/>
        <w:ind w:left="1145" w:right="839" w:hanging="36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14:paraId="28B44720">
      <w:pPr>
        <w:pStyle w:val="7"/>
        <w:ind w:left="1145" w:right="848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FF5623C">
      <w:pPr>
        <w:pStyle w:val="2"/>
        <w:tabs>
          <w:tab w:val="left" w:pos="9812"/>
        </w:tabs>
        <w:spacing w:before="1"/>
        <w:ind w:left="395"/>
        <w:rPr>
          <w:b w:val="0"/>
          <w:color w:val="000000"/>
          <w:spacing w:val="-34"/>
          <w:highlight w:val="lightGray"/>
          <w:shd w:val="clear" w:color="auto" w:fill="B6DDE8"/>
        </w:rPr>
      </w:pPr>
    </w:p>
    <w:p w14:paraId="5FAD09F1">
      <w:pPr>
        <w:pStyle w:val="2"/>
        <w:tabs>
          <w:tab w:val="left" w:pos="9812"/>
        </w:tabs>
        <w:spacing w:before="1"/>
        <w:ind w:left="395"/>
        <w:rPr>
          <w:color w:val="000000"/>
          <w:spacing w:val="-2"/>
          <w:highlight w:val="lightGray"/>
          <w:shd w:val="clear" w:color="auto" w:fill="B6DDE8"/>
        </w:rPr>
      </w:pPr>
      <w:r>
        <w:rPr>
          <w:b w:val="0"/>
          <w:color w:val="000000"/>
          <w:spacing w:val="-34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Модуль</w:t>
      </w:r>
      <w:r>
        <w:rPr>
          <w:color w:val="000000"/>
          <w:spacing w:val="-10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Социальное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партнерство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(сетевое</w:t>
      </w:r>
      <w:r>
        <w:rPr>
          <w:color w:val="000000"/>
          <w:spacing w:val="-4"/>
          <w:highlight w:val="lightGray"/>
          <w:shd w:val="clear" w:color="auto" w:fill="B6DDE8"/>
        </w:rPr>
        <w:t xml:space="preserve"> </w:t>
      </w:r>
      <w:r>
        <w:rPr>
          <w:color w:val="000000"/>
          <w:spacing w:val="-2"/>
          <w:highlight w:val="lightGray"/>
          <w:shd w:val="clear" w:color="auto" w:fill="B6DDE8"/>
        </w:rPr>
        <w:t>взаимодействие)</w:t>
      </w:r>
    </w:p>
    <w:p w14:paraId="2FD279EC">
      <w:pPr>
        <w:pStyle w:val="2"/>
        <w:tabs>
          <w:tab w:val="left" w:pos="9812"/>
        </w:tabs>
        <w:spacing w:before="1"/>
        <w:ind w:left="395"/>
        <w:rPr>
          <w:color w:val="000000"/>
          <w:spacing w:val="-2"/>
          <w:highlight w:val="lightGray"/>
          <w:shd w:val="clear" w:color="auto" w:fill="B6DDE8"/>
        </w:rPr>
      </w:pPr>
    </w:p>
    <w:p w14:paraId="23E0D919">
      <w:pPr>
        <w:pStyle w:val="7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left="0" w:leftChars="0" w:right="735" w:rightChars="334" w:firstLine="1180" w:firstLineChars="500"/>
        <w:rPr>
          <w:sz w:val="24"/>
          <w:szCs w:val="24"/>
        </w:rPr>
      </w:pPr>
      <w:r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потенциала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социального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партнерства</w:t>
      </w:r>
      <w:r>
        <w:rPr>
          <w:sz w:val="24"/>
          <w:szCs w:val="24"/>
        </w:rPr>
        <w:tab/>
      </w:r>
    </w:p>
    <w:p w14:paraId="61A79EC1">
      <w:pPr>
        <w:pStyle w:val="7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right="735" w:rightChars="334" w:firstLine="330" w:firstLineChars="150"/>
        <w:rPr>
          <w:sz w:val="24"/>
          <w:szCs w:val="24"/>
        </w:rPr>
      </w:pPr>
      <w:r>
        <w:rPr>
          <w:spacing w:val="-10"/>
          <w:sz w:val="24"/>
          <w:szCs w:val="24"/>
        </w:rPr>
        <w:t>в</w:t>
      </w:r>
      <w:r>
        <w:rPr>
          <w:rFonts w:hint="default"/>
          <w:spacing w:val="-10"/>
          <w:sz w:val="24"/>
          <w:szCs w:val="24"/>
          <w:lang w:val="ru-RU"/>
        </w:rPr>
        <w:t xml:space="preserve"> </w:t>
      </w:r>
      <w:r>
        <w:rPr>
          <w:spacing w:val="-4"/>
          <w:sz w:val="24"/>
          <w:szCs w:val="24"/>
        </w:rPr>
        <w:t>МБОУ</w:t>
      </w:r>
      <w:r>
        <w:rPr>
          <w:rFonts w:hint="default"/>
          <w:spacing w:val="-4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СОШ»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предусматривает:</w:t>
      </w:r>
    </w:p>
    <w:p w14:paraId="09F094D2">
      <w:pPr>
        <w:pStyle w:val="11"/>
        <w:numPr>
          <w:ilvl w:val="0"/>
          <w:numId w:val="5"/>
        </w:numPr>
        <w:spacing w:before="0" w:after="0" w:line="240" w:lineRule="auto"/>
        <w:ind w:left="724" w:leftChars="0" w:right="73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организаций-партнеров в проведении школьных праздников, торжественных мероприятий;</w:t>
      </w:r>
    </w:p>
    <w:p w14:paraId="2E8B9210">
      <w:pPr>
        <w:pStyle w:val="11"/>
        <w:numPr>
          <w:ilvl w:val="0"/>
          <w:numId w:val="5"/>
        </w:numPr>
        <w:spacing w:before="1" w:after="0" w:line="240" w:lineRule="auto"/>
        <w:ind w:left="724" w:leftChars="0" w:right="73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 в проведении уроков, внеурочных занятий, внешкольных мероприятий;</w:t>
      </w:r>
    </w:p>
    <w:p w14:paraId="21774B39">
      <w:pPr>
        <w:pStyle w:val="11"/>
        <w:numPr>
          <w:ilvl w:val="0"/>
          <w:numId w:val="5"/>
        </w:numPr>
        <w:spacing w:before="0" w:after="0" w:line="240" w:lineRule="auto"/>
        <w:ind w:left="724" w:leftChars="0" w:right="51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социальных проектов, совместно разрабатываемых обучающимися и педагогами по экологической, патриотической, трудовой и другой направленности.</w:t>
      </w:r>
    </w:p>
    <w:p w14:paraId="0CB384A1">
      <w:pPr>
        <w:spacing w:after="0"/>
        <w:ind w:left="0" w:leftChars="0" w:firstLine="0" w:firstLineChars="0"/>
        <w:rPr>
          <w:sz w:val="2"/>
          <w:szCs w:val="2"/>
        </w:rPr>
      </w:pPr>
    </w:p>
    <w:p w14:paraId="3D68F2D2">
      <w:pPr>
        <w:spacing w:after="0"/>
        <w:ind w:left="0" w:leftChars="0" w:firstLine="0" w:firstLineChars="0"/>
        <w:rPr>
          <w:sz w:val="2"/>
          <w:szCs w:val="2"/>
        </w:rPr>
      </w:pPr>
    </w:p>
    <w:p w14:paraId="7E526C6B">
      <w:pPr>
        <w:spacing w:after="0"/>
        <w:ind w:left="0" w:leftChars="0" w:firstLine="0" w:firstLineChars="0"/>
        <w:rPr>
          <w:sz w:val="2"/>
          <w:szCs w:val="2"/>
        </w:rPr>
      </w:pPr>
    </w:p>
    <w:p w14:paraId="25176717">
      <w:pPr>
        <w:spacing w:after="0"/>
        <w:ind w:left="0" w:leftChars="0" w:firstLine="0" w:firstLineChars="0"/>
        <w:rPr>
          <w:sz w:val="2"/>
          <w:szCs w:val="2"/>
        </w:rPr>
      </w:pPr>
    </w:p>
    <w:p w14:paraId="298F0F16">
      <w:pPr>
        <w:spacing w:after="0"/>
        <w:ind w:left="0" w:leftChars="0" w:firstLine="0" w:firstLineChars="0"/>
        <w:rPr>
          <w:sz w:val="2"/>
          <w:szCs w:val="2"/>
        </w:rPr>
      </w:pPr>
    </w:p>
    <w:p w14:paraId="23D073F5">
      <w:pPr>
        <w:pStyle w:val="2"/>
        <w:tabs>
          <w:tab w:val="left" w:pos="9812"/>
        </w:tabs>
        <w:spacing w:before="71"/>
        <w:ind w:left="395"/>
        <w:rPr>
          <w:b w:val="0"/>
          <w:color w:val="000000"/>
          <w:spacing w:val="-32"/>
          <w:shd w:val="clear" w:color="auto" w:fill="FBD4B4"/>
        </w:rPr>
      </w:pPr>
    </w:p>
    <w:p w14:paraId="3B183C94">
      <w:pPr>
        <w:pStyle w:val="2"/>
        <w:tabs>
          <w:tab w:val="left" w:pos="9812"/>
        </w:tabs>
        <w:spacing w:before="71"/>
        <w:ind w:left="395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BD4B4"/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Модуль</w:t>
      </w:r>
      <w:r>
        <w:rPr>
          <w:color w:val="000000" w:themeColor="text1"/>
          <w:spacing w:val="-1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«Профилактика</w:t>
      </w:r>
      <w:r>
        <w:rPr>
          <w:color w:val="000000" w:themeColor="text1"/>
          <w:spacing w:val="-6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9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безопасность»</w:t>
      </w:r>
      <w:r>
        <w:rPr>
          <w:color w:val="000000"/>
          <w:highlight w:val="lightGray"/>
          <w:shd w:val="clear" w:color="auto" w:fill="FBD4B4"/>
        </w:rPr>
        <w:tab/>
      </w:r>
    </w:p>
    <w:p w14:paraId="6217DDD5">
      <w:pPr>
        <w:pStyle w:val="7"/>
        <w:spacing w:before="271"/>
        <w:ind w:left="424" w:right="846" w:firstLine="566"/>
        <w:jc w:val="both"/>
      </w:pPr>
      <w:r>
        <w:t>Ухудшение здоровья детей школьного возраста в России стало не только медицинской,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серьезной</w:t>
      </w:r>
      <w:r>
        <w:rPr>
          <w:spacing w:val="-5"/>
        </w:rPr>
        <w:t xml:space="preserve"> </w:t>
      </w:r>
      <w:r>
        <w:t>педагогической проблемой.</w:t>
      </w:r>
      <w:r>
        <w:rPr>
          <w:spacing w:val="40"/>
        </w:rPr>
        <w:t xml:space="preserve">  </w:t>
      </w:r>
      <w:r>
        <w:t>Пожалуй,</w:t>
      </w:r>
      <w:r>
        <w:rPr>
          <w:spacing w:val="80"/>
        </w:rPr>
        <w:t xml:space="preserve">  </w:t>
      </w:r>
      <w:r>
        <w:t>нет</w:t>
      </w:r>
      <w:r>
        <w:rPr>
          <w:spacing w:val="80"/>
        </w:rPr>
        <w:t xml:space="preserve">  </w:t>
      </w:r>
      <w:r>
        <w:t>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</w:t>
      </w:r>
      <w:r>
        <w:rPr>
          <w:spacing w:val="40"/>
        </w:rPr>
        <w:t xml:space="preserve"> </w:t>
      </w:r>
      <w:r>
        <w:t>эко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8479790</wp:posOffset>
            </wp:positionV>
            <wp:extent cx="963295" cy="212725"/>
            <wp:effectExtent l="0" t="0" r="8255" b="15875"/>
            <wp:wrapNone/>
            <wp:docPr id="5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логической обстановке в Росси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6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8CB3A8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19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06016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GK+SMr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58CB3A8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19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0BFA964D">
      <w:pPr>
        <w:pStyle w:val="7"/>
        <w:rPr>
          <w:sz w:val="20"/>
        </w:rPr>
      </w:pPr>
    </w:p>
    <w:p w14:paraId="6447F7C9">
      <w:pPr>
        <w:pStyle w:val="7"/>
        <w:rPr>
          <w:sz w:val="20"/>
        </w:rPr>
      </w:pPr>
    </w:p>
    <w:p w14:paraId="65E3866E">
      <w:pPr>
        <w:pStyle w:val="7"/>
        <w:rPr>
          <w:sz w:val="20"/>
        </w:rPr>
      </w:pPr>
    </w:p>
    <w:p w14:paraId="250389CE">
      <w:pPr>
        <w:pStyle w:val="7"/>
        <w:rPr>
          <w:sz w:val="20"/>
        </w:rPr>
      </w:pPr>
    </w:p>
    <w:p w14:paraId="313FCDAD">
      <w:pPr>
        <w:pStyle w:val="7"/>
        <w:rPr>
          <w:sz w:val="20"/>
        </w:rPr>
      </w:pPr>
    </w:p>
    <w:p w14:paraId="221B1DEB">
      <w:pPr>
        <w:pStyle w:val="7"/>
        <w:rPr>
          <w:sz w:val="20"/>
        </w:rPr>
      </w:pPr>
    </w:p>
    <w:p w14:paraId="13AF85C5">
      <w:pPr>
        <w:pStyle w:val="7"/>
        <w:rPr>
          <w:sz w:val="20"/>
        </w:rPr>
      </w:pPr>
    </w:p>
    <w:p w14:paraId="16317036">
      <w:pPr>
        <w:pStyle w:val="7"/>
        <w:rPr>
          <w:sz w:val="20"/>
        </w:rPr>
      </w:pPr>
    </w:p>
    <w:p w14:paraId="31085447">
      <w:pPr>
        <w:pStyle w:val="7"/>
        <w:rPr>
          <w:sz w:val="20"/>
        </w:rPr>
      </w:pPr>
    </w:p>
    <w:p w14:paraId="54249C0A">
      <w:pPr>
        <w:pStyle w:val="7"/>
        <w:rPr>
          <w:sz w:val="20"/>
        </w:rPr>
      </w:pPr>
    </w:p>
    <w:p w14:paraId="2E782AA7">
      <w:pPr>
        <w:pStyle w:val="7"/>
        <w:rPr>
          <w:sz w:val="20"/>
        </w:rPr>
      </w:pPr>
    </w:p>
    <w:p w14:paraId="605A1AAB">
      <w:pPr>
        <w:pStyle w:val="7"/>
        <w:rPr>
          <w:sz w:val="20"/>
        </w:rPr>
      </w:pPr>
    </w:p>
    <w:p w14:paraId="133CFDEA">
      <w:pPr>
        <w:pStyle w:val="7"/>
        <w:rPr>
          <w:sz w:val="20"/>
        </w:rPr>
      </w:pPr>
    </w:p>
    <w:p w14:paraId="738632E6">
      <w:pPr>
        <w:pStyle w:val="7"/>
        <w:rPr>
          <w:sz w:val="20"/>
        </w:rPr>
      </w:pPr>
    </w:p>
    <w:p w14:paraId="7EFB9FDC">
      <w:pPr>
        <w:pStyle w:val="7"/>
        <w:rPr>
          <w:sz w:val="20"/>
        </w:rPr>
      </w:pPr>
    </w:p>
    <w:p w14:paraId="5BCD83B8">
      <w:pPr>
        <w:pStyle w:val="7"/>
        <w:rPr>
          <w:sz w:val="20"/>
        </w:rPr>
      </w:pPr>
    </w:p>
    <w:p w14:paraId="15895233">
      <w:pPr>
        <w:pStyle w:val="7"/>
        <w:spacing w:before="165"/>
        <w:rPr>
          <w:sz w:val="20"/>
        </w:rPr>
      </w:pPr>
    </w:p>
    <w:p w14:paraId="60DBA041">
      <w:pPr>
        <w:spacing w:before="0"/>
        <w:ind w:left="0" w:right="324" w:firstLine="0"/>
        <w:jc w:val="right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979805</wp:posOffset>
                </wp:positionH>
                <wp:positionV relativeFrom="paragraph">
                  <wp:posOffset>-2315210</wp:posOffset>
                </wp:positionV>
                <wp:extent cx="6080760" cy="2708275"/>
                <wp:effectExtent l="0" t="0" r="0" b="0"/>
                <wp:wrapNone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60" cy="2708275"/>
                          <a:chOff x="0" y="0"/>
                          <a:chExt cx="6080760" cy="2708275"/>
                        </a:xfrm>
                      </wpg:grpSpPr>
                      <wps:wsp>
                        <wps:cNvPr id="172" name="Textbox 172"/>
                        <wps:cNvSpPr txBox="1"/>
                        <wps:spPr>
                          <a:xfrm>
                            <a:off x="145084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</wps:spPr>
                        <wps:txbx>
                          <w:txbxContent>
                            <w:p w14:paraId="10F9820E">
                              <w:pPr>
                                <w:spacing w:before="100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79FBE12C">
                              <w:pPr>
                                <w:spacing w:before="0" w:line="216" w:lineRule="auto"/>
                                <w:ind w:left="99" w:right="98" w:hanging="1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безнадзорности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и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правонарушений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1626361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79B85A"/>
                          </a:solidFill>
                        </wps:spPr>
                        <wps:txbx>
                          <w:txbxContent>
                            <w:p w14:paraId="0EEF825F">
                              <w:pPr>
                                <w:spacing w:before="228" w:line="216" w:lineRule="auto"/>
                                <w:ind w:left="67" w:right="65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ранняя профилактика семейного неблагополучия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3107689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BB65D"/>
                          </a:solidFill>
                        </wps:spPr>
                        <wps:txbx>
                          <w:txbxContent>
                            <w:p w14:paraId="6F36B9D2">
                              <w:pPr>
                                <w:spacing w:before="24" w:line="216" w:lineRule="auto"/>
                                <w:ind w:left="67" w:right="64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профилактическая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работа по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предупреждению жестокого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обращения с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детьми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4589017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CB37C"/>
                          </a:solidFill>
                        </wps:spPr>
                        <wps:txbx>
                          <w:txbxContent>
                            <w:p w14:paraId="3DB8184A">
                              <w:pPr>
                                <w:spacing w:before="228" w:line="216" w:lineRule="auto"/>
                                <w:ind w:left="221" w:right="210" w:hanging="6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самовольного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ухода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детей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из школы, дома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45084" y="950074"/>
                            <a:ext cx="1346835" cy="80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808355">
                                <a:moveTo>
                                  <a:pt x="1346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986"/>
                                </a:lnTo>
                                <a:lnTo>
                                  <a:pt x="1346580" y="807986"/>
                                </a:lnTo>
                                <a:lnTo>
                                  <a:pt x="1346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B099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23341" y="1579752"/>
                            <a:ext cx="10001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9525">
                                <a:moveTo>
                                  <a:pt x="999744" y="0"/>
                                </a:moveTo>
                                <a:lnTo>
                                  <a:pt x="993647" y="6095"/>
                                </a:lnTo>
                                <a:lnTo>
                                  <a:pt x="987552" y="0"/>
                                </a:lnTo>
                                <a:lnTo>
                                  <a:pt x="981455" y="6095"/>
                                </a:lnTo>
                                <a:lnTo>
                                  <a:pt x="975360" y="0"/>
                                </a:lnTo>
                                <a:lnTo>
                                  <a:pt x="969264" y="6095"/>
                                </a:lnTo>
                                <a:lnTo>
                                  <a:pt x="963167" y="0"/>
                                </a:lnTo>
                                <a:lnTo>
                                  <a:pt x="957072" y="6095"/>
                                </a:lnTo>
                                <a:lnTo>
                                  <a:pt x="950976" y="0"/>
                                </a:lnTo>
                                <a:lnTo>
                                  <a:pt x="944879" y="6095"/>
                                </a:lnTo>
                                <a:lnTo>
                                  <a:pt x="938784" y="0"/>
                                </a:lnTo>
                                <a:lnTo>
                                  <a:pt x="932688" y="6095"/>
                                </a:lnTo>
                                <a:lnTo>
                                  <a:pt x="926591" y="0"/>
                                </a:lnTo>
                                <a:lnTo>
                                  <a:pt x="920496" y="6095"/>
                                </a:lnTo>
                                <a:lnTo>
                                  <a:pt x="914400" y="0"/>
                                </a:lnTo>
                                <a:lnTo>
                                  <a:pt x="908304" y="6095"/>
                                </a:lnTo>
                                <a:lnTo>
                                  <a:pt x="902208" y="0"/>
                                </a:lnTo>
                                <a:lnTo>
                                  <a:pt x="896111" y="6095"/>
                                </a:lnTo>
                                <a:lnTo>
                                  <a:pt x="890016" y="0"/>
                                </a:lnTo>
                                <a:lnTo>
                                  <a:pt x="883920" y="6095"/>
                                </a:lnTo>
                                <a:lnTo>
                                  <a:pt x="877823" y="0"/>
                                </a:lnTo>
                                <a:lnTo>
                                  <a:pt x="871728" y="6095"/>
                                </a:lnTo>
                                <a:lnTo>
                                  <a:pt x="865632" y="0"/>
                                </a:lnTo>
                                <a:lnTo>
                                  <a:pt x="859535" y="6095"/>
                                </a:lnTo>
                                <a:lnTo>
                                  <a:pt x="853440" y="0"/>
                                </a:lnTo>
                                <a:lnTo>
                                  <a:pt x="847344" y="6095"/>
                                </a:lnTo>
                                <a:lnTo>
                                  <a:pt x="841247" y="0"/>
                                </a:lnTo>
                                <a:lnTo>
                                  <a:pt x="835152" y="6095"/>
                                </a:lnTo>
                                <a:lnTo>
                                  <a:pt x="829055" y="0"/>
                                </a:lnTo>
                                <a:lnTo>
                                  <a:pt x="822960" y="6095"/>
                                </a:lnTo>
                                <a:lnTo>
                                  <a:pt x="816864" y="0"/>
                                </a:lnTo>
                                <a:lnTo>
                                  <a:pt x="810767" y="6095"/>
                                </a:lnTo>
                                <a:lnTo>
                                  <a:pt x="804672" y="0"/>
                                </a:lnTo>
                                <a:lnTo>
                                  <a:pt x="798576" y="6095"/>
                                </a:lnTo>
                                <a:lnTo>
                                  <a:pt x="792479" y="0"/>
                                </a:lnTo>
                                <a:lnTo>
                                  <a:pt x="786384" y="6095"/>
                                </a:lnTo>
                                <a:lnTo>
                                  <a:pt x="780288" y="0"/>
                                </a:lnTo>
                                <a:lnTo>
                                  <a:pt x="774191" y="6095"/>
                                </a:lnTo>
                                <a:lnTo>
                                  <a:pt x="768096" y="0"/>
                                </a:lnTo>
                                <a:lnTo>
                                  <a:pt x="762000" y="6095"/>
                                </a:lnTo>
                                <a:lnTo>
                                  <a:pt x="755904" y="0"/>
                                </a:lnTo>
                                <a:lnTo>
                                  <a:pt x="749808" y="6095"/>
                                </a:lnTo>
                                <a:lnTo>
                                  <a:pt x="743711" y="0"/>
                                </a:lnTo>
                                <a:lnTo>
                                  <a:pt x="737616" y="6095"/>
                                </a:lnTo>
                                <a:lnTo>
                                  <a:pt x="731520" y="0"/>
                                </a:lnTo>
                                <a:lnTo>
                                  <a:pt x="725423" y="6095"/>
                                </a:lnTo>
                                <a:lnTo>
                                  <a:pt x="719328" y="0"/>
                                </a:lnTo>
                                <a:lnTo>
                                  <a:pt x="713232" y="6095"/>
                                </a:lnTo>
                                <a:lnTo>
                                  <a:pt x="707135" y="0"/>
                                </a:lnTo>
                                <a:lnTo>
                                  <a:pt x="701040" y="6095"/>
                                </a:lnTo>
                                <a:lnTo>
                                  <a:pt x="694944" y="0"/>
                                </a:lnTo>
                                <a:lnTo>
                                  <a:pt x="688847" y="6095"/>
                                </a:lnTo>
                                <a:lnTo>
                                  <a:pt x="682752" y="0"/>
                                </a:lnTo>
                                <a:lnTo>
                                  <a:pt x="676655" y="6095"/>
                                </a:lnTo>
                                <a:lnTo>
                                  <a:pt x="670560" y="0"/>
                                </a:lnTo>
                                <a:lnTo>
                                  <a:pt x="664464" y="6095"/>
                                </a:lnTo>
                                <a:lnTo>
                                  <a:pt x="658367" y="0"/>
                                </a:lnTo>
                                <a:lnTo>
                                  <a:pt x="652272" y="6095"/>
                                </a:lnTo>
                                <a:lnTo>
                                  <a:pt x="646176" y="0"/>
                                </a:lnTo>
                                <a:lnTo>
                                  <a:pt x="640079" y="6095"/>
                                </a:lnTo>
                                <a:lnTo>
                                  <a:pt x="633984" y="0"/>
                                </a:lnTo>
                                <a:lnTo>
                                  <a:pt x="627888" y="6095"/>
                                </a:lnTo>
                                <a:lnTo>
                                  <a:pt x="621791" y="0"/>
                                </a:lnTo>
                                <a:lnTo>
                                  <a:pt x="615696" y="6095"/>
                                </a:lnTo>
                                <a:lnTo>
                                  <a:pt x="609600" y="0"/>
                                </a:lnTo>
                                <a:lnTo>
                                  <a:pt x="603504" y="6095"/>
                                </a:lnTo>
                                <a:lnTo>
                                  <a:pt x="597408" y="0"/>
                                </a:lnTo>
                                <a:lnTo>
                                  <a:pt x="591311" y="6095"/>
                                </a:lnTo>
                                <a:lnTo>
                                  <a:pt x="585216" y="0"/>
                                </a:lnTo>
                                <a:lnTo>
                                  <a:pt x="579120" y="6095"/>
                                </a:lnTo>
                                <a:lnTo>
                                  <a:pt x="573023" y="0"/>
                                </a:lnTo>
                                <a:lnTo>
                                  <a:pt x="566928" y="6095"/>
                                </a:lnTo>
                                <a:lnTo>
                                  <a:pt x="560832" y="0"/>
                                </a:lnTo>
                                <a:lnTo>
                                  <a:pt x="554735" y="6095"/>
                                </a:lnTo>
                                <a:lnTo>
                                  <a:pt x="548640" y="0"/>
                                </a:lnTo>
                                <a:lnTo>
                                  <a:pt x="542544" y="6095"/>
                                </a:lnTo>
                                <a:lnTo>
                                  <a:pt x="536447" y="0"/>
                                </a:lnTo>
                                <a:lnTo>
                                  <a:pt x="530352" y="6095"/>
                                </a:lnTo>
                                <a:lnTo>
                                  <a:pt x="524255" y="0"/>
                                </a:lnTo>
                                <a:lnTo>
                                  <a:pt x="518159" y="6095"/>
                                </a:lnTo>
                                <a:lnTo>
                                  <a:pt x="512064" y="0"/>
                                </a:lnTo>
                                <a:lnTo>
                                  <a:pt x="505967" y="6095"/>
                                </a:lnTo>
                                <a:lnTo>
                                  <a:pt x="499872" y="0"/>
                                </a:lnTo>
                                <a:lnTo>
                                  <a:pt x="493776" y="6095"/>
                                </a:lnTo>
                                <a:lnTo>
                                  <a:pt x="487679" y="0"/>
                                </a:lnTo>
                                <a:lnTo>
                                  <a:pt x="481584" y="6095"/>
                                </a:lnTo>
                                <a:lnTo>
                                  <a:pt x="475488" y="0"/>
                                </a:lnTo>
                                <a:lnTo>
                                  <a:pt x="469391" y="6095"/>
                                </a:lnTo>
                                <a:lnTo>
                                  <a:pt x="463296" y="0"/>
                                </a:lnTo>
                                <a:lnTo>
                                  <a:pt x="457200" y="6095"/>
                                </a:lnTo>
                                <a:lnTo>
                                  <a:pt x="451103" y="0"/>
                                </a:lnTo>
                                <a:lnTo>
                                  <a:pt x="445008" y="6095"/>
                                </a:lnTo>
                                <a:lnTo>
                                  <a:pt x="438911" y="0"/>
                                </a:lnTo>
                                <a:lnTo>
                                  <a:pt x="432816" y="6095"/>
                                </a:lnTo>
                                <a:lnTo>
                                  <a:pt x="426720" y="0"/>
                                </a:lnTo>
                                <a:lnTo>
                                  <a:pt x="420623" y="6095"/>
                                </a:lnTo>
                                <a:lnTo>
                                  <a:pt x="414528" y="0"/>
                                </a:lnTo>
                                <a:lnTo>
                                  <a:pt x="408432" y="6095"/>
                                </a:lnTo>
                                <a:lnTo>
                                  <a:pt x="402335" y="0"/>
                                </a:lnTo>
                                <a:lnTo>
                                  <a:pt x="396240" y="6095"/>
                                </a:lnTo>
                                <a:lnTo>
                                  <a:pt x="390144" y="0"/>
                                </a:lnTo>
                                <a:lnTo>
                                  <a:pt x="384047" y="6095"/>
                                </a:lnTo>
                                <a:lnTo>
                                  <a:pt x="377952" y="0"/>
                                </a:lnTo>
                                <a:lnTo>
                                  <a:pt x="371855" y="6095"/>
                                </a:lnTo>
                                <a:lnTo>
                                  <a:pt x="365759" y="0"/>
                                </a:lnTo>
                                <a:lnTo>
                                  <a:pt x="359664" y="6095"/>
                                </a:lnTo>
                                <a:lnTo>
                                  <a:pt x="353567" y="0"/>
                                </a:lnTo>
                                <a:lnTo>
                                  <a:pt x="347472" y="6095"/>
                                </a:lnTo>
                                <a:lnTo>
                                  <a:pt x="341376" y="0"/>
                                </a:lnTo>
                                <a:lnTo>
                                  <a:pt x="335279" y="6095"/>
                                </a:lnTo>
                                <a:lnTo>
                                  <a:pt x="329184" y="0"/>
                                </a:lnTo>
                                <a:lnTo>
                                  <a:pt x="323088" y="6095"/>
                                </a:lnTo>
                                <a:lnTo>
                                  <a:pt x="316991" y="0"/>
                                </a:lnTo>
                                <a:lnTo>
                                  <a:pt x="310896" y="6095"/>
                                </a:lnTo>
                                <a:lnTo>
                                  <a:pt x="304800" y="0"/>
                                </a:lnTo>
                                <a:lnTo>
                                  <a:pt x="298703" y="6095"/>
                                </a:lnTo>
                                <a:lnTo>
                                  <a:pt x="292608" y="0"/>
                                </a:lnTo>
                                <a:lnTo>
                                  <a:pt x="286512" y="6095"/>
                                </a:lnTo>
                                <a:lnTo>
                                  <a:pt x="280416" y="0"/>
                                </a:lnTo>
                                <a:lnTo>
                                  <a:pt x="274319" y="6095"/>
                                </a:lnTo>
                                <a:lnTo>
                                  <a:pt x="268224" y="0"/>
                                </a:lnTo>
                                <a:lnTo>
                                  <a:pt x="262128" y="6095"/>
                                </a:lnTo>
                                <a:lnTo>
                                  <a:pt x="256031" y="0"/>
                                </a:lnTo>
                                <a:lnTo>
                                  <a:pt x="249936" y="6095"/>
                                </a:lnTo>
                                <a:lnTo>
                                  <a:pt x="243840" y="0"/>
                                </a:lnTo>
                                <a:lnTo>
                                  <a:pt x="237744" y="6095"/>
                                </a:lnTo>
                                <a:lnTo>
                                  <a:pt x="231647" y="0"/>
                                </a:lnTo>
                                <a:lnTo>
                                  <a:pt x="225552" y="6095"/>
                                </a:lnTo>
                                <a:lnTo>
                                  <a:pt x="219456" y="0"/>
                                </a:lnTo>
                                <a:lnTo>
                                  <a:pt x="213359" y="6095"/>
                                </a:lnTo>
                                <a:lnTo>
                                  <a:pt x="207264" y="0"/>
                                </a:lnTo>
                                <a:lnTo>
                                  <a:pt x="201168" y="6095"/>
                                </a:lnTo>
                                <a:lnTo>
                                  <a:pt x="195072" y="0"/>
                                </a:lnTo>
                                <a:lnTo>
                                  <a:pt x="188975" y="6095"/>
                                </a:lnTo>
                                <a:lnTo>
                                  <a:pt x="182880" y="0"/>
                                </a:lnTo>
                                <a:lnTo>
                                  <a:pt x="176784" y="6095"/>
                                </a:lnTo>
                                <a:lnTo>
                                  <a:pt x="170687" y="0"/>
                                </a:lnTo>
                                <a:lnTo>
                                  <a:pt x="164591" y="6095"/>
                                </a:lnTo>
                                <a:lnTo>
                                  <a:pt x="158496" y="0"/>
                                </a:lnTo>
                                <a:lnTo>
                                  <a:pt x="152400" y="6095"/>
                                </a:lnTo>
                                <a:lnTo>
                                  <a:pt x="146303" y="0"/>
                                </a:lnTo>
                                <a:lnTo>
                                  <a:pt x="140208" y="6095"/>
                                </a:lnTo>
                                <a:lnTo>
                                  <a:pt x="134112" y="0"/>
                                </a:lnTo>
                                <a:lnTo>
                                  <a:pt x="128015" y="6095"/>
                                </a:lnTo>
                                <a:lnTo>
                                  <a:pt x="121919" y="0"/>
                                </a:lnTo>
                                <a:lnTo>
                                  <a:pt x="115824" y="6095"/>
                                </a:lnTo>
                                <a:lnTo>
                                  <a:pt x="109728" y="0"/>
                                </a:lnTo>
                                <a:lnTo>
                                  <a:pt x="103631" y="6095"/>
                                </a:lnTo>
                                <a:lnTo>
                                  <a:pt x="97536" y="0"/>
                                </a:lnTo>
                                <a:lnTo>
                                  <a:pt x="91440" y="6095"/>
                                </a:lnTo>
                                <a:lnTo>
                                  <a:pt x="85343" y="0"/>
                                </a:lnTo>
                                <a:lnTo>
                                  <a:pt x="79247" y="6095"/>
                                </a:lnTo>
                                <a:lnTo>
                                  <a:pt x="73152" y="0"/>
                                </a:lnTo>
                                <a:lnTo>
                                  <a:pt x="67056" y="6095"/>
                                </a:lnTo>
                                <a:lnTo>
                                  <a:pt x="60959" y="0"/>
                                </a:lnTo>
                                <a:lnTo>
                                  <a:pt x="54864" y="6095"/>
                                </a:lnTo>
                                <a:lnTo>
                                  <a:pt x="48768" y="0"/>
                                </a:lnTo>
                                <a:lnTo>
                                  <a:pt x="42671" y="6095"/>
                                </a:lnTo>
                                <a:lnTo>
                                  <a:pt x="36575" y="0"/>
                                </a:lnTo>
                                <a:lnTo>
                                  <a:pt x="30480" y="6095"/>
                                </a:lnTo>
                                <a:lnTo>
                                  <a:pt x="24384" y="0"/>
                                </a:lnTo>
                                <a:lnTo>
                                  <a:pt x="18287" y="6095"/>
                                </a:lnTo>
                                <a:lnTo>
                                  <a:pt x="12191" y="0"/>
                                </a:lnTo>
                                <a:lnTo>
                                  <a:pt x="6096" y="6095"/>
                                </a:ln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6096" y="9143"/>
                                </a:lnTo>
                                <a:lnTo>
                                  <a:pt x="12191" y="3047"/>
                                </a:lnTo>
                                <a:lnTo>
                                  <a:pt x="18287" y="9143"/>
                                </a:lnTo>
                                <a:lnTo>
                                  <a:pt x="24384" y="3047"/>
                                </a:lnTo>
                                <a:lnTo>
                                  <a:pt x="30480" y="9143"/>
                                </a:lnTo>
                                <a:lnTo>
                                  <a:pt x="36575" y="3047"/>
                                </a:lnTo>
                                <a:lnTo>
                                  <a:pt x="42671" y="9143"/>
                                </a:lnTo>
                                <a:lnTo>
                                  <a:pt x="48768" y="3047"/>
                                </a:lnTo>
                                <a:lnTo>
                                  <a:pt x="54864" y="9143"/>
                                </a:lnTo>
                                <a:lnTo>
                                  <a:pt x="60959" y="3047"/>
                                </a:lnTo>
                                <a:lnTo>
                                  <a:pt x="67056" y="9143"/>
                                </a:lnTo>
                                <a:lnTo>
                                  <a:pt x="73152" y="3047"/>
                                </a:lnTo>
                                <a:lnTo>
                                  <a:pt x="79247" y="9143"/>
                                </a:lnTo>
                                <a:lnTo>
                                  <a:pt x="85343" y="3047"/>
                                </a:lnTo>
                                <a:lnTo>
                                  <a:pt x="91440" y="9143"/>
                                </a:lnTo>
                                <a:lnTo>
                                  <a:pt x="97536" y="3047"/>
                                </a:lnTo>
                                <a:lnTo>
                                  <a:pt x="103631" y="9143"/>
                                </a:lnTo>
                                <a:lnTo>
                                  <a:pt x="109728" y="3047"/>
                                </a:lnTo>
                                <a:lnTo>
                                  <a:pt x="115824" y="9143"/>
                                </a:lnTo>
                                <a:lnTo>
                                  <a:pt x="121919" y="3047"/>
                                </a:lnTo>
                                <a:lnTo>
                                  <a:pt x="128015" y="9143"/>
                                </a:lnTo>
                                <a:lnTo>
                                  <a:pt x="134112" y="3047"/>
                                </a:lnTo>
                                <a:lnTo>
                                  <a:pt x="140208" y="9143"/>
                                </a:lnTo>
                                <a:lnTo>
                                  <a:pt x="146303" y="3047"/>
                                </a:lnTo>
                                <a:lnTo>
                                  <a:pt x="152400" y="9143"/>
                                </a:lnTo>
                                <a:lnTo>
                                  <a:pt x="158496" y="3047"/>
                                </a:lnTo>
                                <a:lnTo>
                                  <a:pt x="164591" y="9143"/>
                                </a:lnTo>
                                <a:lnTo>
                                  <a:pt x="170687" y="3047"/>
                                </a:lnTo>
                                <a:lnTo>
                                  <a:pt x="176784" y="9143"/>
                                </a:lnTo>
                                <a:lnTo>
                                  <a:pt x="182880" y="3047"/>
                                </a:lnTo>
                                <a:lnTo>
                                  <a:pt x="188975" y="9143"/>
                                </a:lnTo>
                                <a:lnTo>
                                  <a:pt x="195072" y="3047"/>
                                </a:lnTo>
                                <a:lnTo>
                                  <a:pt x="201168" y="9143"/>
                                </a:lnTo>
                                <a:lnTo>
                                  <a:pt x="207264" y="3047"/>
                                </a:lnTo>
                                <a:lnTo>
                                  <a:pt x="213359" y="9143"/>
                                </a:lnTo>
                                <a:lnTo>
                                  <a:pt x="219456" y="3047"/>
                                </a:lnTo>
                                <a:lnTo>
                                  <a:pt x="225552" y="9143"/>
                                </a:lnTo>
                                <a:lnTo>
                                  <a:pt x="231647" y="3047"/>
                                </a:lnTo>
                                <a:lnTo>
                                  <a:pt x="237744" y="9143"/>
                                </a:lnTo>
                                <a:lnTo>
                                  <a:pt x="243840" y="3047"/>
                                </a:lnTo>
                                <a:lnTo>
                                  <a:pt x="249936" y="9143"/>
                                </a:lnTo>
                                <a:lnTo>
                                  <a:pt x="256031" y="3047"/>
                                </a:lnTo>
                                <a:lnTo>
                                  <a:pt x="262128" y="9143"/>
                                </a:lnTo>
                                <a:lnTo>
                                  <a:pt x="268224" y="3047"/>
                                </a:lnTo>
                                <a:lnTo>
                                  <a:pt x="274319" y="9143"/>
                                </a:lnTo>
                                <a:lnTo>
                                  <a:pt x="280416" y="3047"/>
                                </a:lnTo>
                                <a:lnTo>
                                  <a:pt x="286512" y="9143"/>
                                </a:lnTo>
                                <a:lnTo>
                                  <a:pt x="292608" y="3047"/>
                                </a:lnTo>
                                <a:lnTo>
                                  <a:pt x="298703" y="9143"/>
                                </a:lnTo>
                                <a:lnTo>
                                  <a:pt x="304800" y="3047"/>
                                </a:lnTo>
                                <a:lnTo>
                                  <a:pt x="310896" y="9143"/>
                                </a:lnTo>
                                <a:lnTo>
                                  <a:pt x="316991" y="3047"/>
                                </a:lnTo>
                                <a:lnTo>
                                  <a:pt x="323088" y="9143"/>
                                </a:lnTo>
                                <a:lnTo>
                                  <a:pt x="329184" y="3047"/>
                                </a:lnTo>
                                <a:lnTo>
                                  <a:pt x="335279" y="9143"/>
                                </a:lnTo>
                                <a:lnTo>
                                  <a:pt x="341376" y="3047"/>
                                </a:lnTo>
                                <a:lnTo>
                                  <a:pt x="347472" y="9143"/>
                                </a:lnTo>
                                <a:lnTo>
                                  <a:pt x="353567" y="3047"/>
                                </a:lnTo>
                                <a:lnTo>
                                  <a:pt x="359664" y="9143"/>
                                </a:lnTo>
                                <a:lnTo>
                                  <a:pt x="365759" y="3047"/>
                                </a:lnTo>
                                <a:lnTo>
                                  <a:pt x="371855" y="9143"/>
                                </a:lnTo>
                                <a:lnTo>
                                  <a:pt x="377952" y="3047"/>
                                </a:lnTo>
                                <a:lnTo>
                                  <a:pt x="384047" y="9143"/>
                                </a:lnTo>
                                <a:lnTo>
                                  <a:pt x="390144" y="3047"/>
                                </a:lnTo>
                                <a:lnTo>
                                  <a:pt x="396240" y="9143"/>
                                </a:lnTo>
                                <a:lnTo>
                                  <a:pt x="402335" y="3047"/>
                                </a:lnTo>
                                <a:lnTo>
                                  <a:pt x="408432" y="9143"/>
                                </a:lnTo>
                                <a:lnTo>
                                  <a:pt x="414528" y="3047"/>
                                </a:lnTo>
                                <a:lnTo>
                                  <a:pt x="420623" y="9143"/>
                                </a:lnTo>
                                <a:lnTo>
                                  <a:pt x="426720" y="3047"/>
                                </a:lnTo>
                                <a:lnTo>
                                  <a:pt x="432816" y="9143"/>
                                </a:lnTo>
                                <a:lnTo>
                                  <a:pt x="438911" y="3047"/>
                                </a:lnTo>
                                <a:lnTo>
                                  <a:pt x="445008" y="9143"/>
                                </a:lnTo>
                                <a:lnTo>
                                  <a:pt x="451103" y="3047"/>
                                </a:lnTo>
                                <a:lnTo>
                                  <a:pt x="457200" y="9143"/>
                                </a:lnTo>
                                <a:lnTo>
                                  <a:pt x="463296" y="3047"/>
                                </a:lnTo>
                                <a:lnTo>
                                  <a:pt x="469391" y="9143"/>
                                </a:lnTo>
                                <a:lnTo>
                                  <a:pt x="475488" y="3047"/>
                                </a:lnTo>
                                <a:lnTo>
                                  <a:pt x="481584" y="9143"/>
                                </a:lnTo>
                                <a:lnTo>
                                  <a:pt x="487679" y="3047"/>
                                </a:lnTo>
                                <a:lnTo>
                                  <a:pt x="493776" y="9143"/>
                                </a:lnTo>
                                <a:lnTo>
                                  <a:pt x="499872" y="3047"/>
                                </a:lnTo>
                                <a:lnTo>
                                  <a:pt x="505967" y="9143"/>
                                </a:lnTo>
                                <a:lnTo>
                                  <a:pt x="512064" y="3047"/>
                                </a:lnTo>
                                <a:lnTo>
                                  <a:pt x="518159" y="9143"/>
                                </a:lnTo>
                                <a:lnTo>
                                  <a:pt x="524255" y="3047"/>
                                </a:lnTo>
                                <a:lnTo>
                                  <a:pt x="530352" y="9143"/>
                                </a:lnTo>
                                <a:lnTo>
                                  <a:pt x="536447" y="3047"/>
                                </a:lnTo>
                                <a:lnTo>
                                  <a:pt x="542544" y="9143"/>
                                </a:lnTo>
                                <a:lnTo>
                                  <a:pt x="548640" y="3047"/>
                                </a:lnTo>
                                <a:lnTo>
                                  <a:pt x="554735" y="9143"/>
                                </a:lnTo>
                                <a:lnTo>
                                  <a:pt x="560832" y="3047"/>
                                </a:lnTo>
                                <a:lnTo>
                                  <a:pt x="566928" y="9143"/>
                                </a:lnTo>
                                <a:lnTo>
                                  <a:pt x="573023" y="3047"/>
                                </a:lnTo>
                                <a:lnTo>
                                  <a:pt x="579120" y="9143"/>
                                </a:lnTo>
                                <a:lnTo>
                                  <a:pt x="585216" y="3047"/>
                                </a:lnTo>
                                <a:lnTo>
                                  <a:pt x="591311" y="9143"/>
                                </a:lnTo>
                                <a:lnTo>
                                  <a:pt x="597408" y="3047"/>
                                </a:lnTo>
                                <a:lnTo>
                                  <a:pt x="603504" y="9143"/>
                                </a:lnTo>
                                <a:lnTo>
                                  <a:pt x="609600" y="3047"/>
                                </a:lnTo>
                                <a:lnTo>
                                  <a:pt x="615696" y="9143"/>
                                </a:lnTo>
                                <a:lnTo>
                                  <a:pt x="621791" y="3047"/>
                                </a:lnTo>
                                <a:lnTo>
                                  <a:pt x="627888" y="9143"/>
                                </a:lnTo>
                                <a:lnTo>
                                  <a:pt x="633984" y="3047"/>
                                </a:lnTo>
                                <a:lnTo>
                                  <a:pt x="640079" y="9143"/>
                                </a:lnTo>
                                <a:lnTo>
                                  <a:pt x="646176" y="3047"/>
                                </a:lnTo>
                                <a:lnTo>
                                  <a:pt x="652272" y="9143"/>
                                </a:lnTo>
                                <a:lnTo>
                                  <a:pt x="658367" y="3047"/>
                                </a:lnTo>
                                <a:lnTo>
                                  <a:pt x="664464" y="9143"/>
                                </a:lnTo>
                                <a:lnTo>
                                  <a:pt x="670560" y="3047"/>
                                </a:lnTo>
                                <a:lnTo>
                                  <a:pt x="676655" y="9143"/>
                                </a:lnTo>
                                <a:lnTo>
                                  <a:pt x="682752" y="3047"/>
                                </a:lnTo>
                                <a:lnTo>
                                  <a:pt x="688847" y="9143"/>
                                </a:lnTo>
                                <a:lnTo>
                                  <a:pt x="694944" y="3047"/>
                                </a:lnTo>
                                <a:lnTo>
                                  <a:pt x="701040" y="9143"/>
                                </a:lnTo>
                                <a:lnTo>
                                  <a:pt x="707135" y="3047"/>
                                </a:lnTo>
                                <a:lnTo>
                                  <a:pt x="713232" y="9143"/>
                                </a:lnTo>
                                <a:lnTo>
                                  <a:pt x="719328" y="3047"/>
                                </a:lnTo>
                                <a:lnTo>
                                  <a:pt x="725423" y="9143"/>
                                </a:lnTo>
                                <a:lnTo>
                                  <a:pt x="731520" y="3047"/>
                                </a:lnTo>
                                <a:lnTo>
                                  <a:pt x="737616" y="9143"/>
                                </a:lnTo>
                                <a:lnTo>
                                  <a:pt x="743711" y="3047"/>
                                </a:lnTo>
                                <a:lnTo>
                                  <a:pt x="749808" y="9143"/>
                                </a:lnTo>
                                <a:lnTo>
                                  <a:pt x="755904" y="3047"/>
                                </a:lnTo>
                                <a:lnTo>
                                  <a:pt x="762000" y="9143"/>
                                </a:lnTo>
                                <a:lnTo>
                                  <a:pt x="768096" y="3047"/>
                                </a:lnTo>
                                <a:lnTo>
                                  <a:pt x="774191" y="9143"/>
                                </a:lnTo>
                                <a:lnTo>
                                  <a:pt x="780288" y="3047"/>
                                </a:lnTo>
                                <a:lnTo>
                                  <a:pt x="786384" y="9143"/>
                                </a:lnTo>
                                <a:lnTo>
                                  <a:pt x="792479" y="3047"/>
                                </a:lnTo>
                                <a:lnTo>
                                  <a:pt x="798576" y="9143"/>
                                </a:lnTo>
                                <a:lnTo>
                                  <a:pt x="804672" y="3047"/>
                                </a:lnTo>
                                <a:lnTo>
                                  <a:pt x="810767" y="9143"/>
                                </a:lnTo>
                                <a:lnTo>
                                  <a:pt x="816864" y="3047"/>
                                </a:lnTo>
                                <a:lnTo>
                                  <a:pt x="822960" y="9143"/>
                                </a:lnTo>
                                <a:lnTo>
                                  <a:pt x="829055" y="3047"/>
                                </a:lnTo>
                                <a:lnTo>
                                  <a:pt x="835152" y="9143"/>
                                </a:lnTo>
                                <a:lnTo>
                                  <a:pt x="841247" y="3047"/>
                                </a:lnTo>
                                <a:lnTo>
                                  <a:pt x="847344" y="9143"/>
                                </a:lnTo>
                                <a:lnTo>
                                  <a:pt x="853440" y="3047"/>
                                </a:lnTo>
                                <a:lnTo>
                                  <a:pt x="859535" y="9143"/>
                                </a:lnTo>
                                <a:lnTo>
                                  <a:pt x="865632" y="3047"/>
                                </a:lnTo>
                                <a:lnTo>
                                  <a:pt x="871728" y="9143"/>
                                </a:lnTo>
                                <a:lnTo>
                                  <a:pt x="877823" y="3047"/>
                                </a:lnTo>
                                <a:lnTo>
                                  <a:pt x="883920" y="9143"/>
                                </a:lnTo>
                                <a:lnTo>
                                  <a:pt x="890016" y="3047"/>
                                </a:lnTo>
                                <a:lnTo>
                                  <a:pt x="896111" y="9143"/>
                                </a:lnTo>
                                <a:lnTo>
                                  <a:pt x="902208" y="3047"/>
                                </a:lnTo>
                                <a:lnTo>
                                  <a:pt x="908304" y="9143"/>
                                </a:lnTo>
                                <a:lnTo>
                                  <a:pt x="914400" y="3047"/>
                                </a:lnTo>
                                <a:lnTo>
                                  <a:pt x="920496" y="9143"/>
                                </a:lnTo>
                                <a:lnTo>
                                  <a:pt x="926591" y="3047"/>
                                </a:lnTo>
                                <a:lnTo>
                                  <a:pt x="932688" y="9143"/>
                                </a:lnTo>
                                <a:lnTo>
                                  <a:pt x="938784" y="3047"/>
                                </a:lnTo>
                                <a:lnTo>
                                  <a:pt x="944879" y="9143"/>
                                </a:lnTo>
                                <a:lnTo>
                                  <a:pt x="950976" y="3047"/>
                                </a:lnTo>
                                <a:lnTo>
                                  <a:pt x="957072" y="9143"/>
                                </a:lnTo>
                                <a:lnTo>
                                  <a:pt x="963167" y="3047"/>
                                </a:lnTo>
                                <a:lnTo>
                                  <a:pt x="969264" y="9143"/>
                                </a:lnTo>
                                <a:lnTo>
                                  <a:pt x="975360" y="3047"/>
                                </a:lnTo>
                                <a:lnTo>
                                  <a:pt x="981455" y="9143"/>
                                </a:lnTo>
                                <a:lnTo>
                                  <a:pt x="987552" y="3047"/>
                                </a:lnTo>
                                <a:lnTo>
                                  <a:pt x="993647" y="9143"/>
                                </a:lnTo>
                                <a:lnTo>
                                  <a:pt x="999744" y="3047"/>
                                </a:lnTo>
                                <a:lnTo>
                                  <a:pt x="99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23341" y="1582800"/>
                            <a:ext cx="10001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9525">
                                <a:moveTo>
                                  <a:pt x="999744" y="0"/>
                                </a:moveTo>
                                <a:lnTo>
                                  <a:pt x="993647" y="6096"/>
                                </a:lnTo>
                                <a:lnTo>
                                  <a:pt x="987552" y="0"/>
                                </a:lnTo>
                                <a:lnTo>
                                  <a:pt x="981455" y="6096"/>
                                </a:lnTo>
                                <a:lnTo>
                                  <a:pt x="975360" y="0"/>
                                </a:lnTo>
                                <a:lnTo>
                                  <a:pt x="969264" y="6096"/>
                                </a:lnTo>
                                <a:lnTo>
                                  <a:pt x="963167" y="0"/>
                                </a:lnTo>
                                <a:lnTo>
                                  <a:pt x="957072" y="6096"/>
                                </a:lnTo>
                                <a:lnTo>
                                  <a:pt x="950976" y="0"/>
                                </a:lnTo>
                                <a:lnTo>
                                  <a:pt x="944879" y="6096"/>
                                </a:lnTo>
                                <a:lnTo>
                                  <a:pt x="938784" y="0"/>
                                </a:lnTo>
                                <a:lnTo>
                                  <a:pt x="932688" y="6096"/>
                                </a:lnTo>
                                <a:lnTo>
                                  <a:pt x="926591" y="0"/>
                                </a:lnTo>
                                <a:lnTo>
                                  <a:pt x="920496" y="6096"/>
                                </a:lnTo>
                                <a:lnTo>
                                  <a:pt x="914400" y="0"/>
                                </a:lnTo>
                                <a:lnTo>
                                  <a:pt x="908304" y="6096"/>
                                </a:lnTo>
                                <a:lnTo>
                                  <a:pt x="902208" y="0"/>
                                </a:lnTo>
                                <a:lnTo>
                                  <a:pt x="896111" y="6096"/>
                                </a:lnTo>
                                <a:lnTo>
                                  <a:pt x="890016" y="0"/>
                                </a:lnTo>
                                <a:lnTo>
                                  <a:pt x="883920" y="6096"/>
                                </a:lnTo>
                                <a:lnTo>
                                  <a:pt x="877823" y="0"/>
                                </a:lnTo>
                                <a:lnTo>
                                  <a:pt x="871728" y="6096"/>
                                </a:lnTo>
                                <a:lnTo>
                                  <a:pt x="865632" y="0"/>
                                </a:lnTo>
                                <a:lnTo>
                                  <a:pt x="859535" y="6096"/>
                                </a:lnTo>
                                <a:lnTo>
                                  <a:pt x="853440" y="0"/>
                                </a:lnTo>
                                <a:lnTo>
                                  <a:pt x="847344" y="6096"/>
                                </a:lnTo>
                                <a:lnTo>
                                  <a:pt x="841247" y="0"/>
                                </a:lnTo>
                                <a:lnTo>
                                  <a:pt x="835152" y="6096"/>
                                </a:lnTo>
                                <a:lnTo>
                                  <a:pt x="829055" y="0"/>
                                </a:lnTo>
                                <a:lnTo>
                                  <a:pt x="822960" y="6096"/>
                                </a:lnTo>
                                <a:lnTo>
                                  <a:pt x="816864" y="0"/>
                                </a:lnTo>
                                <a:lnTo>
                                  <a:pt x="810767" y="6096"/>
                                </a:lnTo>
                                <a:lnTo>
                                  <a:pt x="804672" y="0"/>
                                </a:lnTo>
                                <a:lnTo>
                                  <a:pt x="798576" y="6096"/>
                                </a:lnTo>
                                <a:lnTo>
                                  <a:pt x="792479" y="0"/>
                                </a:lnTo>
                                <a:lnTo>
                                  <a:pt x="786384" y="6096"/>
                                </a:lnTo>
                                <a:lnTo>
                                  <a:pt x="780288" y="0"/>
                                </a:lnTo>
                                <a:lnTo>
                                  <a:pt x="774191" y="6096"/>
                                </a:lnTo>
                                <a:lnTo>
                                  <a:pt x="768096" y="0"/>
                                </a:lnTo>
                                <a:lnTo>
                                  <a:pt x="762000" y="6096"/>
                                </a:lnTo>
                                <a:lnTo>
                                  <a:pt x="755904" y="0"/>
                                </a:lnTo>
                                <a:lnTo>
                                  <a:pt x="749808" y="6096"/>
                                </a:lnTo>
                                <a:lnTo>
                                  <a:pt x="743711" y="0"/>
                                </a:lnTo>
                                <a:lnTo>
                                  <a:pt x="737616" y="6096"/>
                                </a:lnTo>
                                <a:lnTo>
                                  <a:pt x="731520" y="0"/>
                                </a:lnTo>
                                <a:lnTo>
                                  <a:pt x="725423" y="6096"/>
                                </a:lnTo>
                                <a:lnTo>
                                  <a:pt x="719328" y="0"/>
                                </a:lnTo>
                                <a:lnTo>
                                  <a:pt x="713232" y="6096"/>
                                </a:lnTo>
                                <a:lnTo>
                                  <a:pt x="707135" y="0"/>
                                </a:lnTo>
                                <a:lnTo>
                                  <a:pt x="701040" y="6096"/>
                                </a:lnTo>
                                <a:lnTo>
                                  <a:pt x="694944" y="0"/>
                                </a:lnTo>
                                <a:lnTo>
                                  <a:pt x="688847" y="6096"/>
                                </a:lnTo>
                                <a:lnTo>
                                  <a:pt x="682752" y="0"/>
                                </a:lnTo>
                                <a:lnTo>
                                  <a:pt x="676655" y="6096"/>
                                </a:lnTo>
                                <a:lnTo>
                                  <a:pt x="670560" y="0"/>
                                </a:lnTo>
                                <a:lnTo>
                                  <a:pt x="664464" y="6096"/>
                                </a:lnTo>
                                <a:lnTo>
                                  <a:pt x="658367" y="0"/>
                                </a:lnTo>
                                <a:lnTo>
                                  <a:pt x="652272" y="6096"/>
                                </a:lnTo>
                                <a:lnTo>
                                  <a:pt x="646176" y="0"/>
                                </a:lnTo>
                                <a:lnTo>
                                  <a:pt x="640079" y="6096"/>
                                </a:lnTo>
                                <a:lnTo>
                                  <a:pt x="633984" y="0"/>
                                </a:lnTo>
                                <a:lnTo>
                                  <a:pt x="627888" y="6096"/>
                                </a:lnTo>
                                <a:lnTo>
                                  <a:pt x="621791" y="0"/>
                                </a:lnTo>
                                <a:lnTo>
                                  <a:pt x="615696" y="6096"/>
                                </a:lnTo>
                                <a:lnTo>
                                  <a:pt x="609600" y="0"/>
                                </a:lnTo>
                                <a:lnTo>
                                  <a:pt x="603504" y="6096"/>
                                </a:lnTo>
                                <a:lnTo>
                                  <a:pt x="597408" y="0"/>
                                </a:lnTo>
                                <a:lnTo>
                                  <a:pt x="591311" y="6096"/>
                                </a:lnTo>
                                <a:lnTo>
                                  <a:pt x="585216" y="0"/>
                                </a:lnTo>
                                <a:lnTo>
                                  <a:pt x="579120" y="6096"/>
                                </a:lnTo>
                                <a:lnTo>
                                  <a:pt x="573023" y="0"/>
                                </a:lnTo>
                                <a:lnTo>
                                  <a:pt x="566928" y="6096"/>
                                </a:lnTo>
                                <a:lnTo>
                                  <a:pt x="560832" y="0"/>
                                </a:lnTo>
                                <a:lnTo>
                                  <a:pt x="554735" y="6096"/>
                                </a:lnTo>
                                <a:lnTo>
                                  <a:pt x="548640" y="0"/>
                                </a:lnTo>
                                <a:lnTo>
                                  <a:pt x="542544" y="6096"/>
                                </a:lnTo>
                                <a:lnTo>
                                  <a:pt x="536447" y="0"/>
                                </a:lnTo>
                                <a:lnTo>
                                  <a:pt x="530352" y="6096"/>
                                </a:lnTo>
                                <a:lnTo>
                                  <a:pt x="524255" y="0"/>
                                </a:lnTo>
                                <a:lnTo>
                                  <a:pt x="518159" y="6096"/>
                                </a:lnTo>
                                <a:lnTo>
                                  <a:pt x="512064" y="0"/>
                                </a:lnTo>
                                <a:lnTo>
                                  <a:pt x="505967" y="6096"/>
                                </a:lnTo>
                                <a:lnTo>
                                  <a:pt x="499872" y="0"/>
                                </a:lnTo>
                                <a:lnTo>
                                  <a:pt x="493776" y="6096"/>
                                </a:lnTo>
                                <a:lnTo>
                                  <a:pt x="487679" y="0"/>
                                </a:lnTo>
                                <a:lnTo>
                                  <a:pt x="481584" y="6096"/>
                                </a:lnTo>
                                <a:lnTo>
                                  <a:pt x="475488" y="0"/>
                                </a:lnTo>
                                <a:lnTo>
                                  <a:pt x="469391" y="6096"/>
                                </a:lnTo>
                                <a:lnTo>
                                  <a:pt x="463296" y="0"/>
                                </a:lnTo>
                                <a:lnTo>
                                  <a:pt x="457200" y="6096"/>
                                </a:lnTo>
                                <a:lnTo>
                                  <a:pt x="451103" y="0"/>
                                </a:lnTo>
                                <a:lnTo>
                                  <a:pt x="445008" y="6096"/>
                                </a:lnTo>
                                <a:lnTo>
                                  <a:pt x="438911" y="0"/>
                                </a:lnTo>
                                <a:lnTo>
                                  <a:pt x="432816" y="6096"/>
                                </a:lnTo>
                                <a:lnTo>
                                  <a:pt x="426720" y="0"/>
                                </a:lnTo>
                                <a:lnTo>
                                  <a:pt x="420623" y="6096"/>
                                </a:lnTo>
                                <a:lnTo>
                                  <a:pt x="414528" y="0"/>
                                </a:lnTo>
                                <a:lnTo>
                                  <a:pt x="408432" y="6096"/>
                                </a:lnTo>
                                <a:lnTo>
                                  <a:pt x="402335" y="0"/>
                                </a:lnTo>
                                <a:lnTo>
                                  <a:pt x="396240" y="6096"/>
                                </a:lnTo>
                                <a:lnTo>
                                  <a:pt x="390144" y="0"/>
                                </a:lnTo>
                                <a:lnTo>
                                  <a:pt x="384047" y="6096"/>
                                </a:lnTo>
                                <a:lnTo>
                                  <a:pt x="377952" y="0"/>
                                </a:lnTo>
                                <a:lnTo>
                                  <a:pt x="371855" y="6096"/>
                                </a:lnTo>
                                <a:lnTo>
                                  <a:pt x="365759" y="0"/>
                                </a:lnTo>
                                <a:lnTo>
                                  <a:pt x="359664" y="6096"/>
                                </a:lnTo>
                                <a:lnTo>
                                  <a:pt x="353567" y="0"/>
                                </a:lnTo>
                                <a:lnTo>
                                  <a:pt x="347472" y="6096"/>
                                </a:lnTo>
                                <a:lnTo>
                                  <a:pt x="341376" y="0"/>
                                </a:lnTo>
                                <a:lnTo>
                                  <a:pt x="335279" y="6096"/>
                                </a:lnTo>
                                <a:lnTo>
                                  <a:pt x="329184" y="0"/>
                                </a:lnTo>
                                <a:lnTo>
                                  <a:pt x="323088" y="6096"/>
                                </a:lnTo>
                                <a:lnTo>
                                  <a:pt x="316991" y="0"/>
                                </a:lnTo>
                                <a:lnTo>
                                  <a:pt x="310896" y="6096"/>
                                </a:lnTo>
                                <a:lnTo>
                                  <a:pt x="304800" y="0"/>
                                </a:lnTo>
                                <a:lnTo>
                                  <a:pt x="298703" y="6096"/>
                                </a:lnTo>
                                <a:lnTo>
                                  <a:pt x="292608" y="0"/>
                                </a:lnTo>
                                <a:lnTo>
                                  <a:pt x="286512" y="6096"/>
                                </a:lnTo>
                                <a:lnTo>
                                  <a:pt x="280416" y="0"/>
                                </a:lnTo>
                                <a:lnTo>
                                  <a:pt x="274319" y="6096"/>
                                </a:lnTo>
                                <a:lnTo>
                                  <a:pt x="268224" y="0"/>
                                </a:lnTo>
                                <a:lnTo>
                                  <a:pt x="262128" y="6096"/>
                                </a:lnTo>
                                <a:lnTo>
                                  <a:pt x="256031" y="0"/>
                                </a:lnTo>
                                <a:lnTo>
                                  <a:pt x="249936" y="6096"/>
                                </a:lnTo>
                                <a:lnTo>
                                  <a:pt x="243840" y="0"/>
                                </a:lnTo>
                                <a:lnTo>
                                  <a:pt x="237744" y="6096"/>
                                </a:lnTo>
                                <a:lnTo>
                                  <a:pt x="231647" y="0"/>
                                </a:lnTo>
                                <a:lnTo>
                                  <a:pt x="225552" y="6096"/>
                                </a:lnTo>
                                <a:lnTo>
                                  <a:pt x="219456" y="0"/>
                                </a:lnTo>
                                <a:lnTo>
                                  <a:pt x="213359" y="6096"/>
                                </a:lnTo>
                                <a:lnTo>
                                  <a:pt x="207264" y="0"/>
                                </a:lnTo>
                                <a:lnTo>
                                  <a:pt x="201168" y="6096"/>
                                </a:lnTo>
                                <a:lnTo>
                                  <a:pt x="195072" y="0"/>
                                </a:lnTo>
                                <a:lnTo>
                                  <a:pt x="188975" y="6096"/>
                                </a:lnTo>
                                <a:lnTo>
                                  <a:pt x="182880" y="0"/>
                                </a:lnTo>
                                <a:lnTo>
                                  <a:pt x="176784" y="6096"/>
                                </a:lnTo>
                                <a:lnTo>
                                  <a:pt x="170687" y="0"/>
                                </a:lnTo>
                                <a:lnTo>
                                  <a:pt x="164591" y="6096"/>
                                </a:lnTo>
                                <a:lnTo>
                                  <a:pt x="158496" y="0"/>
                                </a:lnTo>
                                <a:lnTo>
                                  <a:pt x="152400" y="6096"/>
                                </a:lnTo>
                                <a:lnTo>
                                  <a:pt x="146303" y="0"/>
                                </a:lnTo>
                                <a:lnTo>
                                  <a:pt x="140208" y="6096"/>
                                </a:lnTo>
                                <a:lnTo>
                                  <a:pt x="134112" y="0"/>
                                </a:lnTo>
                                <a:lnTo>
                                  <a:pt x="128015" y="6096"/>
                                </a:lnTo>
                                <a:lnTo>
                                  <a:pt x="121919" y="0"/>
                                </a:lnTo>
                                <a:lnTo>
                                  <a:pt x="115824" y="6096"/>
                                </a:lnTo>
                                <a:lnTo>
                                  <a:pt x="109728" y="0"/>
                                </a:lnTo>
                                <a:lnTo>
                                  <a:pt x="103631" y="6096"/>
                                </a:lnTo>
                                <a:lnTo>
                                  <a:pt x="97536" y="0"/>
                                </a:lnTo>
                                <a:lnTo>
                                  <a:pt x="91440" y="6096"/>
                                </a:lnTo>
                                <a:lnTo>
                                  <a:pt x="85343" y="0"/>
                                </a:lnTo>
                                <a:lnTo>
                                  <a:pt x="79247" y="6096"/>
                                </a:lnTo>
                                <a:lnTo>
                                  <a:pt x="73152" y="0"/>
                                </a:lnTo>
                                <a:lnTo>
                                  <a:pt x="67056" y="6096"/>
                                </a:lnTo>
                                <a:lnTo>
                                  <a:pt x="60959" y="0"/>
                                </a:lnTo>
                                <a:lnTo>
                                  <a:pt x="54864" y="6096"/>
                                </a:lnTo>
                                <a:lnTo>
                                  <a:pt x="48768" y="0"/>
                                </a:lnTo>
                                <a:lnTo>
                                  <a:pt x="42671" y="6096"/>
                                </a:lnTo>
                                <a:lnTo>
                                  <a:pt x="36575" y="0"/>
                                </a:lnTo>
                                <a:lnTo>
                                  <a:pt x="30480" y="6096"/>
                                </a:lnTo>
                                <a:lnTo>
                                  <a:pt x="24384" y="0"/>
                                </a:lnTo>
                                <a:lnTo>
                                  <a:pt x="18287" y="6096"/>
                                </a:lnTo>
                                <a:lnTo>
                                  <a:pt x="12191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6096" y="9144"/>
                                </a:lnTo>
                                <a:lnTo>
                                  <a:pt x="12191" y="3048"/>
                                </a:lnTo>
                                <a:lnTo>
                                  <a:pt x="18287" y="9144"/>
                                </a:lnTo>
                                <a:lnTo>
                                  <a:pt x="24384" y="3048"/>
                                </a:lnTo>
                                <a:lnTo>
                                  <a:pt x="30480" y="9144"/>
                                </a:lnTo>
                                <a:lnTo>
                                  <a:pt x="36575" y="3048"/>
                                </a:lnTo>
                                <a:lnTo>
                                  <a:pt x="42671" y="9144"/>
                                </a:lnTo>
                                <a:lnTo>
                                  <a:pt x="48768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60959" y="3048"/>
                                </a:lnTo>
                                <a:lnTo>
                                  <a:pt x="67056" y="9144"/>
                                </a:lnTo>
                                <a:lnTo>
                                  <a:pt x="73152" y="3048"/>
                                </a:lnTo>
                                <a:lnTo>
                                  <a:pt x="79247" y="9144"/>
                                </a:lnTo>
                                <a:lnTo>
                                  <a:pt x="85343" y="3048"/>
                                </a:lnTo>
                                <a:lnTo>
                                  <a:pt x="91440" y="9144"/>
                                </a:lnTo>
                                <a:lnTo>
                                  <a:pt x="97536" y="3048"/>
                                </a:lnTo>
                                <a:lnTo>
                                  <a:pt x="103631" y="9144"/>
                                </a:lnTo>
                                <a:lnTo>
                                  <a:pt x="109728" y="3048"/>
                                </a:lnTo>
                                <a:lnTo>
                                  <a:pt x="115824" y="9144"/>
                                </a:lnTo>
                                <a:lnTo>
                                  <a:pt x="121919" y="3048"/>
                                </a:lnTo>
                                <a:lnTo>
                                  <a:pt x="128015" y="9144"/>
                                </a:lnTo>
                                <a:lnTo>
                                  <a:pt x="134112" y="3048"/>
                                </a:lnTo>
                                <a:lnTo>
                                  <a:pt x="140208" y="9144"/>
                                </a:lnTo>
                                <a:lnTo>
                                  <a:pt x="146303" y="3048"/>
                                </a:lnTo>
                                <a:lnTo>
                                  <a:pt x="152400" y="9144"/>
                                </a:lnTo>
                                <a:lnTo>
                                  <a:pt x="158496" y="3048"/>
                                </a:lnTo>
                                <a:lnTo>
                                  <a:pt x="164591" y="9144"/>
                                </a:lnTo>
                                <a:lnTo>
                                  <a:pt x="170687" y="3048"/>
                                </a:lnTo>
                                <a:lnTo>
                                  <a:pt x="176784" y="9144"/>
                                </a:lnTo>
                                <a:lnTo>
                                  <a:pt x="182880" y="3048"/>
                                </a:lnTo>
                                <a:lnTo>
                                  <a:pt x="188975" y="9144"/>
                                </a:lnTo>
                                <a:lnTo>
                                  <a:pt x="195072" y="3048"/>
                                </a:lnTo>
                                <a:lnTo>
                                  <a:pt x="201168" y="9144"/>
                                </a:lnTo>
                                <a:lnTo>
                                  <a:pt x="207264" y="3048"/>
                                </a:lnTo>
                                <a:lnTo>
                                  <a:pt x="213359" y="9144"/>
                                </a:lnTo>
                                <a:lnTo>
                                  <a:pt x="219456" y="3048"/>
                                </a:lnTo>
                                <a:lnTo>
                                  <a:pt x="225552" y="9144"/>
                                </a:lnTo>
                                <a:lnTo>
                                  <a:pt x="231647" y="3048"/>
                                </a:lnTo>
                                <a:lnTo>
                                  <a:pt x="237744" y="9144"/>
                                </a:lnTo>
                                <a:lnTo>
                                  <a:pt x="243840" y="3048"/>
                                </a:lnTo>
                                <a:lnTo>
                                  <a:pt x="249936" y="9144"/>
                                </a:lnTo>
                                <a:lnTo>
                                  <a:pt x="256031" y="3048"/>
                                </a:lnTo>
                                <a:lnTo>
                                  <a:pt x="262128" y="9144"/>
                                </a:lnTo>
                                <a:lnTo>
                                  <a:pt x="268224" y="3048"/>
                                </a:lnTo>
                                <a:lnTo>
                                  <a:pt x="274319" y="9144"/>
                                </a:lnTo>
                                <a:lnTo>
                                  <a:pt x="280416" y="3048"/>
                                </a:lnTo>
                                <a:lnTo>
                                  <a:pt x="286512" y="9144"/>
                                </a:lnTo>
                                <a:lnTo>
                                  <a:pt x="292608" y="3048"/>
                                </a:lnTo>
                                <a:lnTo>
                                  <a:pt x="298703" y="9144"/>
                                </a:lnTo>
                                <a:lnTo>
                                  <a:pt x="304800" y="3048"/>
                                </a:lnTo>
                                <a:lnTo>
                                  <a:pt x="310896" y="9144"/>
                                </a:lnTo>
                                <a:lnTo>
                                  <a:pt x="316991" y="3048"/>
                                </a:lnTo>
                                <a:lnTo>
                                  <a:pt x="323088" y="9144"/>
                                </a:lnTo>
                                <a:lnTo>
                                  <a:pt x="329184" y="3048"/>
                                </a:lnTo>
                                <a:lnTo>
                                  <a:pt x="335279" y="9144"/>
                                </a:lnTo>
                                <a:lnTo>
                                  <a:pt x="341376" y="3048"/>
                                </a:lnTo>
                                <a:lnTo>
                                  <a:pt x="347472" y="9144"/>
                                </a:lnTo>
                                <a:lnTo>
                                  <a:pt x="353567" y="3048"/>
                                </a:lnTo>
                                <a:lnTo>
                                  <a:pt x="359664" y="9144"/>
                                </a:lnTo>
                                <a:lnTo>
                                  <a:pt x="365759" y="3048"/>
                                </a:lnTo>
                                <a:lnTo>
                                  <a:pt x="371855" y="9144"/>
                                </a:lnTo>
                                <a:lnTo>
                                  <a:pt x="377952" y="3048"/>
                                </a:lnTo>
                                <a:lnTo>
                                  <a:pt x="384047" y="9144"/>
                                </a:lnTo>
                                <a:lnTo>
                                  <a:pt x="390144" y="3048"/>
                                </a:lnTo>
                                <a:lnTo>
                                  <a:pt x="396240" y="9144"/>
                                </a:lnTo>
                                <a:lnTo>
                                  <a:pt x="402335" y="3048"/>
                                </a:lnTo>
                                <a:lnTo>
                                  <a:pt x="408432" y="9144"/>
                                </a:lnTo>
                                <a:lnTo>
                                  <a:pt x="414528" y="3048"/>
                                </a:lnTo>
                                <a:lnTo>
                                  <a:pt x="420623" y="9144"/>
                                </a:lnTo>
                                <a:lnTo>
                                  <a:pt x="426720" y="3048"/>
                                </a:lnTo>
                                <a:lnTo>
                                  <a:pt x="432816" y="9144"/>
                                </a:lnTo>
                                <a:lnTo>
                                  <a:pt x="438911" y="3048"/>
                                </a:lnTo>
                                <a:lnTo>
                                  <a:pt x="445008" y="9144"/>
                                </a:lnTo>
                                <a:lnTo>
                                  <a:pt x="451103" y="3048"/>
                                </a:lnTo>
                                <a:lnTo>
                                  <a:pt x="457200" y="9144"/>
                                </a:lnTo>
                                <a:lnTo>
                                  <a:pt x="463296" y="3048"/>
                                </a:lnTo>
                                <a:lnTo>
                                  <a:pt x="469391" y="9144"/>
                                </a:lnTo>
                                <a:lnTo>
                                  <a:pt x="475488" y="3048"/>
                                </a:lnTo>
                                <a:lnTo>
                                  <a:pt x="481584" y="9144"/>
                                </a:lnTo>
                                <a:lnTo>
                                  <a:pt x="487679" y="3048"/>
                                </a:lnTo>
                                <a:lnTo>
                                  <a:pt x="493776" y="9144"/>
                                </a:lnTo>
                                <a:lnTo>
                                  <a:pt x="499872" y="3048"/>
                                </a:lnTo>
                                <a:lnTo>
                                  <a:pt x="505967" y="9144"/>
                                </a:lnTo>
                                <a:lnTo>
                                  <a:pt x="512064" y="3048"/>
                                </a:lnTo>
                                <a:lnTo>
                                  <a:pt x="518159" y="9144"/>
                                </a:lnTo>
                                <a:lnTo>
                                  <a:pt x="524255" y="3048"/>
                                </a:lnTo>
                                <a:lnTo>
                                  <a:pt x="530352" y="9144"/>
                                </a:lnTo>
                                <a:lnTo>
                                  <a:pt x="536447" y="3048"/>
                                </a:lnTo>
                                <a:lnTo>
                                  <a:pt x="542544" y="9144"/>
                                </a:lnTo>
                                <a:lnTo>
                                  <a:pt x="548640" y="3048"/>
                                </a:lnTo>
                                <a:lnTo>
                                  <a:pt x="554735" y="9144"/>
                                </a:lnTo>
                                <a:lnTo>
                                  <a:pt x="560832" y="3048"/>
                                </a:lnTo>
                                <a:lnTo>
                                  <a:pt x="566928" y="9144"/>
                                </a:lnTo>
                                <a:lnTo>
                                  <a:pt x="573023" y="3048"/>
                                </a:lnTo>
                                <a:lnTo>
                                  <a:pt x="579120" y="9144"/>
                                </a:lnTo>
                                <a:lnTo>
                                  <a:pt x="585216" y="3048"/>
                                </a:lnTo>
                                <a:lnTo>
                                  <a:pt x="591311" y="9144"/>
                                </a:lnTo>
                                <a:lnTo>
                                  <a:pt x="597408" y="3048"/>
                                </a:lnTo>
                                <a:lnTo>
                                  <a:pt x="603504" y="9144"/>
                                </a:lnTo>
                                <a:lnTo>
                                  <a:pt x="609600" y="3048"/>
                                </a:lnTo>
                                <a:lnTo>
                                  <a:pt x="615696" y="9144"/>
                                </a:lnTo>
                                <a:lnTo>
                                  <a:pt x="621791" y="3048"/>
                                </a:lnTo>
                                <a:lnTo>
                                  <a:pt x="627888" y="9144"/>
                                </a:lnTo>
                                <a:lnTo>
                                  <a:pt x="633984" y="3048"/>
                                </a:lnTo>
                                <a:lnTo>
                                  <a:pt x="640079" y="9144"/>
                                </a:lnTo>
                                <a:lnTo>
                                  <a:pt x="646176" y="3048"/>
                                </a:lnTo>
                                <a:lnTo>
                                  <a:pt x="652272" y="9144"/>
                                </a:lnTo>
                                <a:lnTo>
                                  <a:pt x="658367" y="3048"/>
                                </a:lnTo>
                                <a:lnTo>
                                  <a:pt x="664464" y="9144"/>
                                </a:lnTo>
                                <a:lnTo>
                                  <a:pt x="670560" y="3048"/>
                                </a:lnTo>
                                <a:lnTo>
                                  <a:pt x="676655" y="9144"/>
                                </a:lnTo>
                                <a:lnTo>
                                  <a:pt x="682752" y="3048"/>
                                </a:lnTo>
                                <a:lnTo>
                                  <a:pt x="688847" y="9144"/>
                                </a:lnTo>
                                <a:lnTo>
                                  <a:pt x="694944" y="3048"/>
                                </a:lnTo>
                                <a:lnTo>
                                  <a:pt x="701040" y="9144"/>
                                </a:lnTo>
                                <a:lnTo>
                                  <a:pt x="707135" y="3048"/>
                                </a:lnTo>
                                <a:lnTo>
                                  <a:pt x="713232" y="9144"/>
                                </a:lnTo>
                                <a:lnTo>
                                  <a:pt x="719328" y="3048"/>
                                </a:lnTo>
                                <a:lnTo>
                                  <a:pt x="725423" y="9144"/>
                                </a:lnTo>
                                <a:lnTo>
                                  <a:pt x="731520" y="3048"/>
                                </a:lnTo>
                                <a:lnTo>
                                  <a:pt x="737616" y="9144"/>
                                </a:lnTo>
                                <a:lnTo>
                                  <a:pt x="743711" y="3048"/>
                                </a:lnTo>
                                <a:lnTo>
                                  <a:pt x="749808" y="9144"/>
                                </a:lnTo>
                                <a:lnTo>
                                  <a:pt x="755904" y="3048"/>
                                </a:lnTo>
                                <a:lnTo>
                                  <a:pt x="762000" y="9144"/>
                                </a:lnTo>
                                <a:lnTo>
                                  <a:pt x="768096" y="3048"/>
                                </a:lnTo>
                                <a:lnTo>
                                  <a:pt x="774191" y="9144"/>
                                </a:lnTo>
                                <a:lnTo>
                                  <a:pt x="780288" y="3048"/>
                                </a:lnTo>
                                <a:lnTo>
                                  <a:pt x="786384" y="9144"/>
                                </a:lnTo>
                                <a:lnTo>
                                  <a:pt x="792479" y="3048"/>
                                </a:lnTo>
                                <a:lnTo>
                                  <a:pt x="798576" y="9144"/>
                                </a:lnTo>
                                <a:lnTo>
                                  <a:pt x="804672" y="3048"/>
                                </a:lnTo>
                                <a:lnTo>
                                  <a:pt x="810767" y="9144"/>
                                </a:lnTo>
                                <a:lnTo>
                                  <a:pt x="816864" y="3048"/>
                                </a:lnTo>
                                <a:lnTo>
                                  <a:pt x="822960" y="9144"/>
                                </a:lnTo>
                                <a:lnTo>
                                  <a:pt x="829055" y="3048"/>
                                </a:lnTo>
                                <a:lnTo>
                                  <a:pt x="835152" y="9144"/>
                                </a:lnTo>
                                <a:lnTo>
                                  <a:pt x="841247" y="3048"/>
                                </a:lnTo>
                                <a:lnTo>
                                  <a:pt x="847344" y="9144"/>
                                </a:lnTo>
                                <a:lnTo>
                                  <a:pt x="853440" y="3048"/>
                                </a:lnTo>
                                <a:lnTo>
                                  <a:pt x="859535" y="9144"/>
                                </a:lnTo>
                                <a:lnTo>
                                  <a:pt x="865632" y="3048"/>
                                </a:lnTo>
                                <a:lnTo>
                                  <a:pt x="871728" y="9144"/>
                                </a:lnTo>
                                <a:lnTo>
                                  <a:pt x="877823" y="3048"/>
                                </a:lnTo>
                                <a:lnTo>
                                  <a:pt x="883920" y="9144"/>
                                </a:lnTo>
                                <a:lnTo>
                                  <a:pt x="890016" y="3048"/>
                                </a:lnTo>
                                <a:lnTo>
                                  <a:pt x="896111" y="9144"/>
                                </a:lnTo>
                                <a:lnTo>
                                  <a:pt x="902208" y="3048"/>
                                </a:lnTo>
                                <a:lnTo>
                                  <a:pt x="908304" y="9144"/>
                                </a:lnTo>
                                <a:lnTo>
                                  <a:pt x="914400" y="3048"/>
                                </a:lnTo>
                                <a:lnTo>
                                  <a:pt x="920496" y="9144"/>
                                </a:lnTo>
                                <a:lnTo>
                                  <a:pt x="926591" y="3048"/>
                                </a:lnTo>
                                <a:lnTo>
                                  <a:pt x="932688" y="9144"/>
                                </a:lnTo>
                                <a:lnTo>
                                  <a:pt x="938784" y="3048"/>
                                </a:lnTo>
                                <a:lnTo>
                                  <a:pt x="944879" y="9144"/>
                                </a:lnTo>
                                <a:lnTo>
                                  <a:pt x="950976" y="3048"/>
                                </a:lnTo>
                                <a:lnTo>
                                  <a:pt x="957072" y="9144"/>
                                </a:lnTo>
                                <a:lnTo>
                                  <a:pt x="963167" y="3048"/>
                                </a:lnTo>
                                <a:lnTo>
                                  <a:pt x="969264" y="9144"/>
                                </a:lnTo>
                                <a:lnTo>
                                  <a:pt x="975360" y="3048"/>
                                </a:lnTo>
                                <a:lnTo>
                                  <a:pt x="981455" y="9144"/>
                                </a:lnTo>
                                <a:lnTo>
                                  <a:pt x="987552" y="3048"/>
                                </a:lnTo>
                                <a:lnTo>
                                  <a:pt x="993647" y="9144"/>
                                </a:lnTo>
                                <a:lnTo>
                                  <a:pt x="999744" y="3048"/>
                                </a:lnTo>
                                <a:lnTo>
                                  <a:pt x="99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350" y="6350"/>
                            <a:ext cx="6068060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 h="2695575">
                                <a:moveTo>
                                  <a:pt x="0" y="2695575"/>
                                </a:moveTo>
                                <a:lnTo>
                                  <a:pt x="6068060" y="2695575"/>
                                </a:lnTo>
                                <a:lnTo>
                                  <a:pt x="6068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55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81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3107689" y="1892795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8064A2"/>
                          </a:solidFill>
                        </wps:spPr>
                        <wps:txbx>
                          <w:txbxContent>
                            <w:p w14:paraId="246763D2">
                              <w:pPr>
                                <w:spacing w:before="186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3A420191">
                              <w:pPr>
                                <w:spacing w:before="0" w:line="216" w:lineRule="exact"/>
                                <w:ind w:left="67" w:right="66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пожарная</w:t>
                              </w:r>
                            </w:p>
                            <w:p w14:paraId="051B61B2">
                              <w:pPr>
                                <w:spacing w:before="0" w:line="216" w:lineRule="exact"/>
                                <w:ind w:left="67" w:right="66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безопасность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626361" y="1892795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A63A5"/>
                          </a:solidFill>
                        </wps:spPr>
                        <wps:txbx>
                          <w:txbxContent>
                            <w:p w14:paraId="77E86B7A">
                              <w:pPr>
                                <w:spacing w:before="1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1DB08118">
                              <w:pPr>
                                <w:spacing w:before="0" w:line="216" w:lineRule="auto"/>
                                <w:ind w:left="67" w:right="64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детский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дорожно-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транспортный травматизм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4589017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172A8"/>
                          </a:solidFill>
                        </wps:spPr>
                        <wps:txbx>
                          <w:txbxContent>
                            <w:p w14:paraId="73BE7B30">
                              <w:pPr>
                                <w:spacing w:before="2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2875EA72">
                              <w:pPr>
                                <w:spacing w:before="0" w:line="218" w:lineRule="auto"/>
                                <w:ind w:left="404" w:right="0" w:hanging="63"/>
                                <w:jc w:val="left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профилактика экстремизма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107689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08CAB"/>
                          </a:solidFill>
                        </wps:spPr>
                        <wps:txbx>
                          <w:txbxContent>
                            <w:p w14:paraId="6635EB34">
                              <w:pPr>
                                <w:spacing w:before="2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0F0B71EB">
                              <w:pPr>
                                <w:spacing w:before="0" w:line="218" w:lineRule="auto"/>
                                <w:ind w:left="340" w:right="337" w:firstLine="182"/>
                                <w:jc w:val="left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интернет- безопасность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626361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FA8AD"/>
                          </a:solidFill>
                        </wps:spPr>
                        <wps:txbx>
                          <w:txbxContent>
                            <w:p w14:paraId="024B4F94">
                              <w:pPr>
                                <w:spacing w:before="1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47153B4C">
                              <w:pPr>
                                <w:spacing w:before="0" w:line="216" w:lineRule="auto"/>
                                <w:ind w:left="282" w:right="277" w:hanging="5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профилактика суицидального поведения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45084" y="950074"/>
                            <a:ext cx="1346835" cy="808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2A13E">
                              <w:pPr>
                                <w:spacing w:before="229" w:line="216" w:lineRule="auto"/>
                                <w:ind w:left="132" w:right="132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употребления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ПАВ,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алкоголя,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табакокурения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1" o:spid="_x0000_s1026" o:spt="203" style="position:absolute;left:0pt;margin-left:77.15pt;margin-top:-182.3pt;height:213.25pt;width:478.8pt;mso-position-horizontal-relative:page;z-index:251667456;mso-width-relative:page;mso-height-relative:page;" coordsize="6080760,2708275" o:gfxdata="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">
                <o:lock v:ext="edit" aspectratio="f"/>
                <v:shape id="Textbox 172" o:spid="_x0000_s1026" o:spt="202" type="#_x0000_t202" style="position:absolute;left:145084;top:7480;height:808355;width:1346835;" fillcolor="#9BBB59" filled="t" stroked="f" coordsize="21600,21600" o:gfxdata="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7e5O7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F9820E">
                        <w:pPr>
                          <w:spacing w:before="100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79FBE12C">
                        <w:pPr>
                          <w:spacing w:before="0" w:line="216" w:lineRule="auto"/>
                          <w:ind w:left="99" w:right="98" w:hanging="1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безнадзорности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и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правонарушений</w:t>
                        </w:r>
                      </w:p>
                    </w:txbxContent>
                  </v:textbox>
                </v:shape>
                <v:shape id="Textbox 173" o:spid="_x0000_s1026" o:spt="202" type="#_x0000_t202" style="position:absolute;left:1626361;top:7480;height:808355;width:1346835;" fillcolor="#79B85A" filled="t" stroked="f" coordsize="21600,21600" o:gfxdata="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0hID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EF825F">
                        <w:pPr>
                          <w:spacing w:before="228" w:line="216" w:lineRule="auto"/>
                          <w:ind w:left="67" w:right="65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ранняя профилактика семейного неблагополучия</w:t>
                        </w:r>
                      </w:p>
                    </w:txbxContent>
                  </v:textbox>
                </v:shape>
                <v:shape id="Textbox 174" o:spid="_x0000_s1026" o:spt="202" type="#_x0000_t202" style="position:absolute;left:3107689;top:7480;height:808355;width:1346835;" fillcolor="#5BB65D" filled="t" stroked="f" coordsize="21600,21600" o:gfxdata="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BHygrgAAADc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36B9D2">
                        <w:pPr>
                          <w:spacing w:before="24" w:line="216" w:lineRule="auto"/>
                          <w:ind w:left="67" w:right="64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профилактическая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работа по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предупреждению жестокого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обращения с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детьми</w:t>
                        </w:r>
                      </w:p>
                    </w:txbxContent>
                  </v:textbox>
                </v:shape>
                <v:shape id="Textbox 175" o:spid="_x0000_s1026" o:spt="202" type="#_x0000_t202" style="position:absolute;left:4589017;top:7480;height:808355;width:1346835;" fillcolor="#5CB37C" filled="t" stroked="f" coordsize="21600,21600" o:gfxdata="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C+fm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B8184A">
                        <w:pPr>
                          <w:spacing w:before="228" w:line="216" w:lineRule="auto"/>
                          <w:ind w:left="221" w:right="210" w:hanging="6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самовольного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ухода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детей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из школы, дома</w:t>
                        </w:r>
                      </w:p>
                    </w:txbxContent>
                  </v:textbox>
                </v:shape>
                <v:shape id="Graphic 176" o:spid="_x0000_s1026" o:spt="100" style="position:absolute;left:145084;top:950074;height:808355;width:1346835;" fillcolor="#5EB099" filled="t" stroked="f" coordsize="1346835,808355" o:gfxdata="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qomu8AAAA&#10;3AAAAA8AAAAAAAAAAQAgAAAAIgAAAGRycy9kb3ducmV2LnhtbFBLAQIUABQAAAAIAIdO4kAzLwWe&#10;OwAAADkAAAAQAAAAAAAAAAEAIAAAAAsBAABkcnMvc2hhcGV4bWwueG1sUEsFBgAAAAAGAAYAWwEA&#10;ALUDAAAAAA==&#10;" path="m1346580,0l0,0,0,807986,1346580,807986,134658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7" o:spid="_x0000_s1026" o:spt="100" style="position:absolute;left:323341;top:1579752;height:9525;width:1000125;" fillcolor="#FFFFFF" filled="t" stroked="f" coordsize="1000125,9525" o:gfxdata="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XMEBvQAA&#10;ANwAAAAPAAAAAAAAAAEAIAAAACIAAABkcnMvZG93bnJldi54bWxQSwECFAAUAAAACACHTuJAMy8F&#10;njsAAAA5AAAAEAAAAAAAAAABACAAAAAMAQAAZHJzL3NoYXBleG1sLnhtbFBLBQYAAAAABgAGAFsB&#10;AAC2AwAAAAA=&#10;" path="m999744,0l993647,6095,987552,0,981455,6095,975360,0,969264,6095,963167,0,957072,6095,950976,0,944879,6095,938784,0,932688,6095,926591,0,920496,6095,914400,0,908304,6095,902208,0,896111,6095,890016,0,883920,6095,877823,0,871728,6095,865632,0,859535,6095,853440,0,847344,6095,841247,0,835152,6095,829055,0,822960,6095,816864,0,810767,6095,804672,0,798576,6095,792479,0,786384,6095,780288,0,774191,6095,768096,0,762000,6095,755904,0,749808,6095,743711,0,737616,6095,731520,0,725423,6095,719328,0,713232,6095,707135,0,701040,6095,694944,0,688847,6095,682752,0,676655,6095,670560,0,664464,6095,658367,0,652272,6095,646176,0,640079,6095,633984,0,627888,6095,621791,0,615696,6095,609600,0,603504,6095,597408,0,591311,6095,585216,0,579120,6095,573023,0,566928,6095,560832,0,554735,6095,548640,0,542544,6095,536447,0,530352,6095,524255,0,518159,6095,512064,0,505967,6095,499872,0,493776,6095,487679,0,481584,6095,475488,0,469391,6095,463296,0,457200,6095,451103,0,445008,6095,438911,0,432816,6095,426720,0,420623,6095,414528,0,408432,6095,402335,0,396240,6095,390144,0,384047,6095,377952,0,371855,6095,365759,0,359664,6095,353567,0,347472,6095,341376,0,335279,6095,329184,0,323088,6095,316991,0,310896,6095,304800,0,298703,6095,292608,0,286512,6095,280416,0,274319,6095,268224,0,262128,6095,256031,0,249936,6095,243840,0,237744,6095,231647,0,225552,6095,219456,0,213359,6095,207264,0,201168,6095,195072,0,188975,6095,182880,0,176784,6095,170687,0,164591,6095,158496,0,152400,6095,146303,0,140208,6095,134112,0,128015,6095,121919,0,115824,6095,109728,0,103631,6095,97536,0,91440,6095,85343,0,79247,6095,73152,0,67056,6095,60959,0,54864,6095,48768,0,42671,6095,36575,0,30480,6095,24384,0,18287,6095,12191,0,6096,6095,0,0,0,3047,6096,9143,12191,3047,18287,9143,24384,3047,30480,9143,36575,3047,42671,9143,48768,3047,54864,9143,60959,3047,67056,9143,73152,3047,79247,9143,85343,3047,91440,9143,97536,3047,103631,9143,109728,3047,115824,9143,121919,3047,128015,9143,134112,3047,140208,9143,146303,3047,152400,9143,158496,3047,164591,9143,170687,3047,176784,9143,182880,3047,188975,9143,195072,3047,201168,9143,207264,3047,213359,9143,219456,3047,225552,9143,231647,3047,237744,9143,243840,3047,249936,9143,256031,3047,262128,9143,268224,3047,274319,9143,280416,3047,286512,9143,292608,3047,298703,9143,304800,3047,310896,9143,316991,3047,323088,9143,329184,3047,335279,9143,341376,3047,347472,9143,353567,3047,359664,9143,365759,3047,371855,9143,377952,3047,384047,9143,390144,3047,396240,9143,402335,3047,408432,9143,414528,3047,420623,9143,426720,3047,432816,9143,438911,3047,445008,9143,451103,3047,457200,9143,463296,3047,469391,9143,475488,3047,481584,9143,487679,3047,493776,9143,499872,3047,505967,9143,512064,3047,518159,9143,524255,3047,530352,9143,536447,3047,542544,9143,548640,3047,554735,9143,560832,3047,566928,9143,573023,3047,579120,9143,585216,3047,591311,9143,597408,3047,603504,9143,609600,3047,615696,9143,621791,3047,627888,9143,633984,3047,640079,9143,646176,3047,652272,9143,658367,3047,664464,9143,670560,3047,676655,9143,682752,3047,688847,9143,694944,3047,701040,9143,707135,3047,713232,9143,719328,3047,725423,9143,731520,3047,737616,9143,743711,3047,749808,9143,755904,3047,762000,9143,768096,3047,774191,9143,780288,3047,786384,9143,792479,3047,798576,9143,804672,3047,810767,9143,816864,3047,822960,9143,829055,3047,835152,9143,841247,3047,847344,9143,853440,3047,859535,9143,865632,3047,871728,9143,877823,3047,883920,9143,890016,3047,896111,9143,902208,3047,908304,9143,914400,3047,920496,9143,926591,3047,932688,9143,938784,3047,944879,9143,950976,3047,957072,9143,963167,3047,969264,9143,975360,3047,981455,9143,987552,3047,993647,9143,999744,3047,99974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" o:spid="_x0000_s1026" o:spt="100" style="position:absolute;left:323341;top:1582800;height:9525;width:1000125;" fillcolor="#FF0000" filled="t" stroked="f" coordsize="1000125,9525" o:gfxdata="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TZ/6/&#10;AAAA3AAAAA8AAAAAAAAAAQAgAAAAIgAAAGRycy9kb3ducmV2LnhtbFBLAQIUABQAAAAIAIdO4kAz&#10;LwWeOwAAADkAAAAQAAAAAAAAAAEAIAAAAA4BAABkcnMvc2hhcGV4bWwueG1sUEsFBgAAAAAGAAYA&#10;WwEAALgDAAAAAA==&#10;" path="m999744,0l993647,6096,987552,0,981455,6096,975360,0,969264,6096,963167,0,957072,6096,950976,0,944879,6096,938784,0,932688,6096,926591,0,920496,6096,914400,0,908304,6096,902208,0,896111,6096,890016,0,883920,6096,877823,0,871728,6096,865632,0,859535,6096,853440,0,847344,6096,841247,0,835152,6096,829055,0,822960,6096,816864,0,810767,6096,804672,0,798576,6096,792479,0,786384,6096,780288,0,774191,6096,768096,0,762000,6096,755904,0,749808,6096,743711,0,737616,6096,731520,0,725423,6096,719328,0,713232,6096,707135,0,701040,6096,694944,0,688847,6096,682752,0,676655,6096,670560,0,664464,6096,658367,0,652272,6096,646176,0,640079,6096,633984,0,627888,6096,621791,0,615696,6096,609600,0,603504,6096,597408,0,591311,6096,585216,0,579120,6096,573023,0,566928,6096,560832,0,554735,6096,548640,0,542544,6096,536447,0,530352,6096,524255,0,518159,6096,512064,0,505967,6096,499872,0,493776,6096,487679,0,481584,6096,475488,0,469391,6096,463296,0,457200,6096,451103,0,445008,6096,438911,0,432816,6096,426720,0,420623,6096,414528,0,408432,6096,402335,0,396240,6096,390144,0,384047,6096,377952,0,371855,6096,365759,0,359664,6096,353567,0,347472,6096,341376,0,335279,6096,329184,0,323088,6096,316991,0,310896,6096,304800,0,298703,6096,292608,0,286512,6096,280416,0,274319,6096,268224,0,262128,6096,256031,0,249936,6096,243840,0,237744,6096,231647,0,225552,6096,219456,0,213359,6096,207264,0,201168,6096,195072,0,188975,6096,182880,0,176784,6096,170687,0,164591,6096,158496,0,152400,6096,146303,0,140208,6096,134112,0,128015,6096,121919,0,115824,6096,109728,0,103631,6096,97536,0,91440,6096,85343,0,79247,6096,73152,0,67056,6096,60959,0,54864,6096,48768,0,42671,6096,36575,0,30480,6096,24384,0,18287,6096,12191,0,6096,6096,0,0,0,3048,6096,9144,12191,3048,18287,9144,24384,3048,30480,9144,36575,3048,42671,9144,48768,3048,54864,9144,60959,3048,67056,9144,73152,3048,79247,9144,85343,3048,91440,9144,97536,3048,103631,9144,109728,3048,115824,9144,121919,3048,128015,9144,134112,3048,140208,9144,146303,3048,152400,9144,158496,3048,164591,9144,170687,3048,176784,9144,182880,3048,188975,9144,195072,3048,201168,9144,207264,3048,213359,9144,219456,3048,225552,9144,231647,3048,237744,9144,243840,3048,249936,9144,256031,3048,262128,9144,268224,3048,274319,9144,280416,3048,286512,9144,292608,3048,298703,9144,304800,3048,310896,9144,316991,3048,323088,9144,329184,3048,335279,9144,341376,3048,347472,9144,353567,3048,359664,9144,365759,3048,371855,9144,377952,3048,384047,9144,390144,3048,396240,9144,402335,3048,408432,9144,414528,3048,420623,9144,426720,3048,432816,9144,438911,3048,445008,9144,451103,3048,457200,9144,463296,3048,469391,9144,475488,3048,481584,9144,487679,3048,493776,9144,499872,3048,505967,9144,512064,3048,518159,9144,524255,3048,530352,9144,536447,3048,542544,9144,548640,3048,554735,9144,560832,3048,566928,9144,573023,3048,579120,9144,585216,3048,591311,9144,597408,3048,603504,9144,609600,3048,615696,9144,621791,3048,627888,9144,633984,3048,640079,9144,646176,3048,652272,9144,658367,3048,664464,9144,670560,3048,676655,9144,682752,3048,688847,9144,694944,3048,701040,9144,707135,3048,713232,9144,719328,3048,725423,9144,731520,3048,737616,9144,743711,3048,749808,9144,755904,3048,762000,9144,768096,3048,774191,9144,780288,3048,786384,9144,792479,3048,798576,9144,804672,3048,810767,9144,816864,3048,822960,9144,829055,3048,835152,9144,841247,3048,847344,9144,853440,3048,859535,9144,865632,3048,871728,9144,877823,3048,883920,9144,890016,3048,896111,9144,902208,3048,908304,9144,914400,3048,920496,9144,926591,3048,932688,9144,938784,3048,944879,9144,950976,3048,957072,9144,963167,3048,969264,9144,975360,3048,981455,9144,987552,3048,993647,9144,999744,3048,99974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9" o:spid="_x0000_s1026" o:spt="100" style="position:absolute;left:6350;top:6350;height:2695575;width:6068060;" filled="f" stroked="t" coordsize="6068060,2695575" o:gfxdata="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/U8ty5AAAA3AAA&#10;AA8AAAAAAAAAAQAgAAAAIgAAAGRycy9kb3ducmV2LnhtbFBLAQIUABQAAAAIAIdO4kAzLwWeOwAA&#10;ADkAAAAQAAAAAAAAAAEAIAAAAAgBAABkcnMvc2hhcGV4bWwueG1sUEsFBgAAAAAGAAYAWwEAALID&#10;AAAAAA==&#10;" path="m0,2695575l6068060,2695575,6068060,0,0,0,0,2695575xe">
                  <v:fill on="f" focussize="0,0"/>
                  <v:stroke weight="1pt" color="#4F81BD" joinstyle="round"/>
                  <v:imagedata o:title=""/>
                  <o:lock v:ext="edit" aspectratio="f"/>
                  <v:textbox inset="0mm,0mm,0mm,0mm"/>
                </v:shape>
                <v:shape id="Textbox 180" o:spid="_x0000_s1026" o:spt="202" type="#_x0000_t202" style="position:absolute;left:3107689;top:1892795;height:808355;width:1346835;" fillcolor="#8064A2" filled="t" stroked="f" coordsize="21600,21600" o:gfxdata="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Acj2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6763D2">
                        <w:pPr>
                          <w:spacing w:before="186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3A420191">
                        <w:pPr>
                          <w:spacing w:before="0" w:line="216" w:lineRule="exact"/>
                          <w:ind w:left="67" w:right="66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пожарная</w:t>
                        </w:r>
                      </w:p>
                      <w:p w14:paraId="051B61B2">
                        <w:pPr>
                          <w:spacing w:before="0" w:line="216" w:lineRule="exact"/>
                          <w:ind w:left="67" w:right="66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безопасность</w:t>
                        </w:r>
                      </w:p>
                    </w:txbxContent>
                  </v:textbox>
                </v:shape>
                <v:shape id="Textbox 181" o:spid="_x0000_s1026" o:spt="202" type="#_x0000_t202" style="position:absolute;left:1626361;top:1892795;height:808355;width:1346835;" fillcolor="#6A63A5" filled="t" stroked="f" coordsize="21600,21600" o:gfxdata="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hm68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E86B7A">
                        <w:pPr>
                          <w:spacing w:before="1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1DB08118">
                        <w:pPr>
                          <w:spacing w:before="0" w:line="216" w:lineRule="auto"/>
                          <w:ind w:left="67" w:right="64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детский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дорожно-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транспортный травматизм</w:t>
                        </w:r>
                      </w:p>
                    </w:txbxContent>
                  </v:textbox>
                </v:shape>
                <v:shape id="Textbox 182" o:spid="_x0000_s1026" o:spt="202" type="#_x0000_t202" style="position:absolute;left:4589017;top:950074;height:808355;width:1346835;" fillcolor="#6172A8" filled="t" stroked="f" coordsize="21600,21600" o:gfxdata="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f8cO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BE7B30">
                        <w:pPr>
                          <w:spacing w:before="2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2875EA72">
                        <w:pPr>
                          <w:spacing w:before="0" w:line="218" w:lineRule="auto"/>
                          <w:ind w:left="404" w:right="0" w:hanging="63"/>
                          <w:jc w:val="left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профилактика экстремизма</w:t>
                        </w:r>
                      </w:p>
                    </w:txbxContent>
                  </v:textbox>
                </v:shape>
                <v:shape id="Textbox 183" o:spid="_x0000_s1026" o:spt="202" type="#_x0000_t202" style="position:absolute;left:3107689;top:950074;height:808355;width:1346835;" fillcolor="#608CAB" filled="t" stroked="f" coordsize="21600,21600" o:gfxdata="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NYm2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35EB34">
                        <w:pPr>
                          <w:spacing w:before="2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0F0B71EB">
                        <w:pPr>
                          <w:spacing w:before="0" w:line="218" w:lineRule="auto"/>
                          <w:ind w:left="340" w:right="337" w:firstLine="182"/>
                          <w:jc w:val="left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интернет- безопасность</w:t>
                        </w:r>
                      </w:p>
                    </w:txbxContent>
                  </v:textbox>
                </v:shape>
                <v:shape id="Textbox 184" o:spid="_x0000_s1026" o:spt="202" type="#_x0000_t202" style="position:absolute;left:1626361;top:950074;height:808355;width:1346835;" fillcolor="#5FA8AD" filled="t" stroked="f" coordsize="21600,21600" o:gfxdata="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UfH/K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4B4F94">
                        <w:pPr>
                          <w:spacing w:before="1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47153B4C">
                        <w:pPr>
                          <w:spacing w:before="0" w:line="216" w:lineRule="auto"/>
                          <w:ind w:left="282" w:right="277" w:hanging="5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профилактика суицидального поведения</w:t>
                        </w:r>
                      </w:p>
                    </w:txbxContent>
                  </v:textbox>
                </v:shape>
                <v:shape id="Textbox 185" o:spid="_x0000_s1026" o:spt="202" type="#_x0000_t202" style="position:absolute;left:145084;top:950074;height:808355;width:1346835;" filled="f" stroked="f" coordsize="21600,21600" o:gfxdata="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k9qC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F2A13E">
                        <w:pPr>
                          <w:spacing w:before="229" w:line="216" w:lineRule="auto"/>
                          <w:ind w:left="132" w:right="132" w:firstLine="0"/>
                          <w:jc w:val="center"/>
                          <w:rPr>
                            <w:rFonts w:ascii="Courier New" w:hAnsi="Courier New"/>
                            <w:b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употребления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ПАВ,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алкоголя,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табакокурения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3D65CD">
      <w:pPr>
        <w:pStyle w:val="7"/>
        <w:spacing w:before="2"/>
        <w:rPr>
          <w:sz w:val="9"/>
        </w:rPr>
      </w:pPr>
    </w:p>
    <w:p w14:paraId="6DAB66CA">
      <w:pPr>
        <w:pStyle w:val="7"/>
        <w:spacing w:before="253"/>
      </w:pPr>
    </w:p>
    <w:p w14:paraId="4135BDB3">
      <w:pPr>
        <w:pStyle w:val="7"/>
        <w:spacing w:before="1"/>
        <w:ind w:left="424" w:right="844" w:firstLine="566"/>
        <w:jc w:val="both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14:paraId="353D2626">
      <w:pPr>
        <w:pStyle w:val="7"/>
        <w:ind w:left="424" w:right="845" w:firstLine="566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</w:p>
    <w:p w14:paraId="28C9AEE5">
      <w:pPr>
        <w:pStyle w:val="11"/>
        <w:numPr>
          <w:ilvl w:val="0"/>
          <w:numId w:val="6"/>
        </w:numPr>
        <w:tabs>
          <w:tab w:val="left" w:pos="1387"/>
        </w:tabs>
        <w:spacing w:before="0" w:after="0" w:line="240" w:lineRule="auto"/>
        <w:ind w:left="424" w:right="843" w:firstLine="566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Совет профилактики, отряд </w:t>
      </w:r>
      <w:r>
        <w:rPr>
          <w:spacing w:val="-2"/>
          <w:sz w:val="24"/>
        </w:rPr>
        <w:t>Профилактики;</w:t>
      </w:r>
    </w:p>
    <w:p w14:paraId="71E55E41">
      <w:pPr>
        <w:pStyle w:val="11"/>
        <w:numPr>
          <w:ilvl w:val="0"/>
          <w:numId w:val="6"/>
        </w:numPr>
        <w:tabs>
          <w:tab w:val="left" w:pos="1205"/>
        </w:tabs>
        <w:spacing w:before="1" w:after="0" w:line="240" w:lineRule="auto"/>
        <w:ind w:left="424" w:right="841" w:firstLine="566"/>
        <w:jc w:val="both"/>
        <w:rPr>
          <w:sz w:val="24"/>
        </w:rPr>
      </w:pPr>
      <w:r>
        <w:rPr>
          <w:sz w:val="24"/>
        </w:rPr>
        <w:t>мониторинг рисков безопасности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 и психолого-педагогическое сопровождение групп риска обучающихся по разным направлениям (агрессивное поведение, зависимости и другие) – порядок проведения мониторинга социальных сетей;</w:t>
      </w:r>
    </w:p>
    <w:p w14:paraId="05ACF65E">
      <w:pPr>
        <w:pStyle w:val="11"/>
        <w:numPr>
          <w:ilvl w:val="0"/>
          <w:numId w:val="6"/>
        </w:numPr>
        <w:tabs>
          <w:tab w:val="left" w:pos="1262"/>
          <w:tab w:val="left" w:pos="1402"/>
          <w:tab w:val="left" w:pos="3316"/>
          <w:tab w:val="left" w:pos="4679"/>
          <w:tab w:val="left" w:pos="5043"/>
          <w:tab w:val="left" w:pos="5389"/>
          <w:tab w:val="left" w:pos="7072"/>
          <w:tab w:val="left" w:pos="8382"/>
        </w:tabs>
        <w:spacing w:before="1" w:after="0" w:line="240" w:lineRule="auto"/>
        <w:ind w:left="424" w:right="841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риска </w:t>
      </w:r>
      <w:r>
        <w:rPr>
          <w:spacing w:val="-2"/>
          <w:sz w:val="24"/>
        </w:rPr>
        <w:t>силами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привлечением</w:t>
      </w:r>
      <w:r>
        <w:rPr>
          <w:sz w:val="24"/>
        </w:rPr>
        <w:tab/>
      </w:r>
      <w:r>
        <w:rPr>
          <w:spacing w:val="-2"/>
          <w:sz w:val="24"/>
        </w:rPr>
        <w:t>сторонних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специалистов </w:t>
      </w:r>
      <w:r>
        <w:rPr>
          <w:sz w:val="24"/>
        </w:rPr>
        <w:t>(психологов, конфликтологов, коррекционных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педагогов, работников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служб, правоохранительных органов, опеки и других);</w:t>
      </w:r>
    </w:p>
    <w:p w14:paraId="49927D50">
      <w:pPr>
        <w:pStyle w:val="11"/>
        <w:numPr>
          <w:ilvl w:val="0"/>
          <w:numId w:val="6"/>
        </w:numPr>
        <w:tabs>
          <w:tab w:val="left" w:pos="1311"/>
        </w:tabs>
        <w:spacing w:before="0" w:after="0" w:line="240" w:lineRule="auto"/>
        <w:ind w:left="1311" w:right="0" w:hanging="320"/>
        <w:jc w:val="left"/>
        <w:rPr>
          <w:sz w:val="24"/>
        </w:rPr>
      </w:pPr>
      <w:r>
        <w:rPr>
          <w:sz w:val="24"/>
        </w:rPr>
        <w:t>Разработаны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 </w:t>
      </w:r>
      <w:r>
        <w:rPr>
          <w:spacing w:val="-10"/>
          <w:sz w:val="24"/>
        </w:rPr>
        <w:t>с</w:t>
      </w:r>
    </w:p>
    <w:p w14:paraId="09C1D649">
      <w:pPr>
        <w:pStyle w:val="7"/>
        <w:spacing w:before="66" w:line="242" w:lineRule="auto"/>
        <w:ind w:left="424" w:right="848"/>
        <w:jc w:val="both"/>
      </w:pPr>
      <w:r>
        <w:t xml:space="preserve">девиантными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14:paraId="0C79EDF8">
      <w:pPr>
        <w:pStyle w:val="11"/>
        <w:numPr>
          <w:ilvl w:val="0"/>
          <w:numId w:val="6"/>
        </w:numPr>
        <w:tabs>
          <w:tab w:val="left" w:pos="1201"/>
        </w:tabs>
        <w:spacing w:before="0" w:after="0" w:line="271" w:lineRule="exact"/>
        <w:ind w:left="1201" w:right="0" w:hanging="210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ЮИД,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ДЮП;</w:t>
      </w:r>
    </w:p>
    <w:p w14:paraId="60EB712D">
      <w:pPr>
        <w:pStyle w:val="7"/>
        <w:spacing w:before="3"/>
        <w:ind w:left="424" w:right="847" w:firstLine="566"/>
        <w:jc w:val="both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80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собственному</w:t>
      </w:r>
      <w:r>
        <w:rPr>
          <w:spacing w:val="-6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</w:t>
      </w:r>
      <w:r>
        <w:rPr>
          <w:spacing w:val="40"/>
        </w:rPr>
        <w:t xml:space="preserve"> </w:t>
      </w:r>
      <w:r>
        <w:t>образа жизни.</w:t>
      </w:r>
    </w:p>
    <w:p w14:paraId="09F53E82">
      <w:pPr>
        <w:pStyle w:val="7"/>
        <w:spacing w:before="1"/>
        <w:ind w:left="424" w:right="845" w:firstLine="566"/>
        <w:jc w:val="both"/>
      </w:pPr>
      <w:r>
        <w:t xml:space="preserve">Деятельность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у обучающихся культуры здорового и безопасного образа жизни, по вопросам гражданской обороны, обеспечения первичных мер ф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308E8F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20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04992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a3Dr0r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7308E8F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20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7E0D4D63">
      <w:pPr>
        <w:pStyle w:val="7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организация физкультурно-спортивной и оздоровитель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6868160</wp:posOffset>
            </wp:positionV>
            <wp:extent cx="963295" cy="212725"/>
            <wp:effectExtent l="0" t="0" r="8255" b="15875"/>
            <wp:wrapNone/>
            <wp:docPr id="57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ной работы, организация просветительской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профилактическая работа с</w:t>
      </w:r>
      <w:r>
        <w:rPr>
          <w:spacing w:val="-5"/>
        </w:rPr>
        <w:t xml:space="preserve"> </w:t>
      </w:r>
      <w:r>
        <w:t>участниками образовательного процесса.</w:t>
      </w:r>
    </w:p>
    <w:p w14:paraId="27BD5B0F">
      <w:pPr>
        <w:pStyle w:val="7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445503AF">
      <w:pPr>
        <w:pStyle w:val="7"/>
        <w:spacing w:before="1"/>
        <w:ind w:left="785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«День гражданской</w:t>
      </w:r>
      <w:r>
        <w:rPr>
          <w:spacing w:val="-9"/>
        </w:rPr>
        <w:t xml:space="preserve"> </w:t>
      </w:r>
      <w:r>
        <w:rPr>
          <w:spacing w:val="-2"/>
        </w:rPr>
        <w:t>обороны».</w:t>
      </w:r>
    </w:p>
    <w:p w14:paraId="2988CD21">
      <w:pPr>
        <w:pStyle w:val="2"/>
        <w:spacing w:before="2" w:line="275" w:lineRule="exact"/>
        <w:jc w:val="both"/>
      </w:pPr>
      <w:r>
        <w:t>На</w:t>
      </w:r>
      <w:r>
        <w:rPr>
          <w:spacing w:val="-3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223A28B6">
      <w:pPr>
        <w:pStyle w:val="7"/>
        <w:spacing w:before="1" w:line="237" w:lineRule="auto"/>
        <w:ind w:left="1145" w:right="850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встречи с представителями социально-правовой поддержки и профилактики АМР, проведение профилактических бесед, тренингов;</w:t>
      </w:r>
    </w:p>
    <w:p w14:paraId="6A8EEA06">
      <w:pPr>
        <w:pStyle w:val="7"/>
        <w:spacing w:before="4" w:line="275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 инспектором</w:t>
      </w:r>
      <w:r>
        <w:rPr>
          <w:spacing w:val="-3"/>
        </w:rPr>
        <w:t xml:space="preserve"> </w:t>
      </w:r>
      <w:r>
        <w:t>ОПДН</w:t>
      </w:r>
      <w:r>
        <w:rPr>
          <w:spacing w:val="-1"/>
        </w:rPr>
        <w:t xml:space="preserve"> </w:t>
      </w:r>
      <w:r>
        <w:t>по вопросам</w:t>
      </w:r>
      <w:r>
        <w:rPr>
          <w:spacing w:val="-2"/>
        </w:rPr>
        <w:t xml:space="preserve"> профилактики;</w:t>
      </w:r>
    </w:p>
    <w:p w14:paraId="50BC4BA3">
      <w:pPr>
        <w:pStyle w:val="7"/>
        <w:spacing w:line="242" w:lineRule="auto"/>
        <w:ind w:left="1145" w:right="843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привлечение возможностей других учреждений организаций – спортивных клубов, лечебных учреждений.</w:t>
      </w:r>
    </w:p>
    <w:p w14:paraId="36895AD1">
      <w:pPr>
        <w:pStyle w:val="7"/>
        <w:tabs>
          <w:tab w:val="left" w:pos="10100"/>
        </w:tabs>
        <w:spacing w:line="271" w:lineRule="exact"/>
        <w:ind w:left="785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участие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муниципальных</w:t>
      </w:r>
      <w:r>
        <w:rPr>
          <w:spacing w:val="65"/>
          <w:w w:val="150"/>
        </w:rPr>
        <w:t xml:space="preserve"> </w:t>
      </w:r>
      <w:r>
        <w:t>соревнованиях: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68"/>
          <w:w w:val="150"/>
        </w:rPr>
        <w:t xml:space="preserve"> </w:t>
      </w:r>
      <w:r>
        <w:t>правилам</w:t>
      </w:r>
      <w:r>
        <w:rPr>
          <w:spacing w:val="71"/>
          <w:w w:val="150"/>
        </w:rPr>
        <w:t xml:space="preserve"> </w:t>
      </w:r>
      <w:r>
        <w:t>дорожного</w:t>
      </w:r>
      <w:r>
        <w:rPr>
          <w:spacing w:val="74"/>
          <w:w w:val="150"/>
        </w:rPr>
        <w:t xml:space="preserve"> </w:t>
      </w:r>
      <w:r>
        <w:rPr>
          <w:spacing w:val="-2"/>
        </w:rPr>
        <w:t>движения</w:t>
      </w:r>
      <w:r>
        <w:tab/>
      </w:r>
    </w:p>
    <w:p w14:paraId="15DA2FBC">
      <w:pPr>
        <w:pStyle w:val="7"/>
        <w:spacing w:line="237" w:lineRule="auto"/>
        <w:ind w:left="1145"/>
      </w:pPr>
      <w:r>
        <w:t>«Знатоки</w:t>
      </w:r>
      <w:r>
        <w:rPr>
          <w:spacing w:val="40"/>
        </w:rPr>
        <w:t xml:space="preserve"> </w:t>
      </w:r>
      <w:r>
        <w:t>дороги»,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стрельбе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пневматической</w:t>
      </w:r>
      <w:r>
        <w:rPr>
          <w:spacing w:val="40"/>
        </w:rPr>
        <w:t xml:space="preserve"> </w:t>
      </w:r>
      <w:r>
        <w:t>винтовки,</w:t>
      </w:r>
      <w:r>
        <w:rPr>
          <w:spacing w:val="40"/>
        </w:rPr>
        <w:t xml:space="preserve"> </w:t>
      </w:r>
      <w:r>
        <w:t>посвященные</w:t>
      </w:r>
      <w:r>
        <w:rPr>
          <w:spacing w:val="40"/>
        </w:rPr>
        <w:t xml:space="preserve"> </w:t>
      </w:r>
      <w:r>
        <w:t>Дню Защитника Отечества</w:t>
      </w:r>
    </w:p>
    <w:p w14:paraId="6357707E">
      <w:pPr>
        <w:pStyle w:val="2"/>
        <w:spacing w:line="272" w:lineRule="exac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14:paraId="59C55A49">
      <w:pPr>
        <w:pStyle w:val="7"/>
        <w:spacing w:line="242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разработка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проведение</w:t>
      </w:r>
      <w:r>
        <w:rPr>
          <w:spacing w:val="36"/>
        </w:rPr>
        <w:t xml:space="preserve"> </w:t>
      </w:r>
      <w:r>
        <w:t>месячника</w:t>
      </w:r>
      <w:r>
        <w:rPr>
          <w:spacing w:val="31"/>
        </w:rPr>
        <w:t xml:space="preserve"> </w:t>
      </w:r>
      <w:r>
        <w:t>оборонно-массовой</w:t>
      </w:r>
      <w:r>
        <w:rPr>
          <w:spacing w:val="38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школе,</w:t>
      </w:r>
      <w:r>
        <w:rPr>
          <w:spacing w:val="35"/>
        </w:rPr>
        <w:t xml:space="preserve"> </w:t>
      </w:r>
      <w:r>
        <w:t xml:space="preserve">«Уроки </w:t>
      </w:r>
      <w:r>
        <w:rPr>
          <w:spacing w:val="-2"/>
        </w:rPr>
        <w:t>мужества»;</w:t>
      </w:r>
    </w:p>
    <w:p w14:paraId="2BA001BE">
      <w:pPr>
        <w:pStyle w:val="7"/>
        <w:spacing w:line="237" w:lineRule="auto"/>
        <w:ind w:left="1145" w:right="324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призывной</w:t>
      </w:r>
      <w:r>
        <w:rPr>
          <w:spacing w:val="40"/>
        </w:rPr>
        <w:t xml:space="preserve"> </w:t>
      </w:r>
      <w:r>
        <w:t>комиссией.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(юноши)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приписной комиссии и медицинского освидетельствования;</w:t>
      </w:r>
    </w:p>
    <w:p w14:paraId="539A8249">
      <w:pPr>
        <w:pStyle w:val="7"/>
        <w:tabs>
          <w:tab w:val="left" w:pos="2766"/>
          <w:tab w:val="left" w:pos="4392"/>
          <w:tab w:val="left" w:pos="6113"/>
          <w:tab w:val="left" w:pos="6463"/>
          <w:tab w:val="left" w:pos="7763"/>
          <w:tab w:val="left" w:pos="9311"/>
        </w:tabs>
        <w:spacing w:line="237" w:lineRule="auto"/>
        <w:ind w:left="1145" w:right="850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тематические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приуроченные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празднику</w:t>
      </w:r>
      <w:r>
        <w:tab/>
      </w:r>
      <w:r>
        <w:rPr>
          <w:spacing w:val="-2"/>
        </w:rPr>
        <w:t>«Всемирный</w:t>
      </w:r>
      <w:r>
        <w:tab/>
      </w:r>
      <w:r>
        <w:rPr>
          <w:spacing w:val="-4"/>
        </w:rPr>
        <w:t xml:space="preserve">день </w:t>
      </w:r>
      <w:r>
        <w:t>гражданской обороны»;</w:t>
      </w:r>
    </w:p>
    <w:p w14:paraId="7C99E275">
      <w:pPr>
        <w:pStyle w:val="7"/>
        <w:spacing w:before="1" w:line="237" w:lineRule="auto"/>
        <w:ind w:left="1145" w:right="324" w:hanging="360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приуроченные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памятной</w:t>
      </w:r>
      <w:r>
        <w:rPr>
          <w:spacing w:val="80"/>
        </w:rPr>
        <w:t xml:space="preserve"> </w:t>
      </w:r>
      <w:r>
        <w:t>дате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о россиянах, исполняющих служебный долг за пределами Отечества»;</w:t>
      </w:r>
    </w:p>
    <w:p w14:paraId="408262D7">
      <w:pPr>
        <w:pStyle w:val="7"/>
        <w:spacing w:before="5"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профилактические</w:t>
      </w:r>
      <w:r>
        <w:rPr>
          <w:spacing w:val="28"/>
        </w:rPr>
        <w:t xml:space="preserve"> </w:t>
      </w:r>
      <w:r>
        <w:t>мероприятия по</w:t>
      </w:r>
      <w:r>
        <w:rPr>
          <w:spacing w:val="33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дорожного</w:t>
      </w:r>
      <w:r>
        <w:rPr>
          <w:spacing w:val="33"/>
        </w:rPr>
        <w:t xml:space="preserve"> </w:t>
      </w:r>
      <w:r>
        <w:t>движения,</w:t>
      </w:r>
      <w:r>
        <w:rPr>
          <w:spacing w:val="31"/>
        </w:rPr>
        <w:t xml:space="preserve"> </w:t>
      </w:r>
      <w:r>
        <w:t>пожарной безопасности (комплекс мероприятий);</w:t>
      </w:r>
    </w:p>
    <w:p w14:paraId="611A003F">
      <w:pPr>
        <w:pStyle w:val="7"/>
        <w:tabs>
          <w:tab w:val="left" w:pos="2527"/>
          <w:tab w:val="left" w:pos="6259"/>
        </w:tabs>
        <w:spacing w:before="6" w:line="237" w:lineRule="auto"/>
        <w:ind w:left="1145" w:right="85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проведение</w:t>
      </w:r>
      <w:r>
        <w:tab/>
      </w:r>
      <w:r>
        <w:t>профилактических</w:t>
      </w:r>
      <w:r>
        <w:rPr>
          <w:spacing w:val="80"/>
        </w:rPr>
        <w:t xml:space="preserve"> </w:t>
      </w:r>
      <w:r>
        <w:t>мероприятий,</w:t>
      </w:r>
      <w:r>
        <w:tab/>
      </w:r>
      <w:r>
        <w:t>посвященные</w:t>
      </w:r>
      <w:r>
        <w:rPr>
          <w:spacing w:val="80"/>
        </w:rPr>
        <w:t xml:space="preserve"> </w:t>
      </w:r>
      <w:r>
        <w:t>Всемирному</w:t>
      </w:r>
      <w:r>
        <w:rPr>
          <w:spacing w:val="80"/>
        </w:rPr>
        <w:t xml:space="preserve"> </w:t>
      </w:r>
      <w:r>
        <w:t>дню борьбы со СПИДом.</w:t>
      </w:r>
    </w:p>
    <w:p w14:paraId="483634E5">
      <w:pPr>
        <w:pStyle w:val="2"/>
        <w:spacing w:before="8" w:line="272" w:lineRule="exac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256D569">
      <w:pPr>
        <w:pStyle w:val="7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индивидуальная работа с подростками, «Спорт – альтернатива пагубным привычкам», профилактические акции, привлечение подростков к шефской</w:t>
      </w:r>
      <w:r>
        <w:rPr>
          <w:spacing w:val="40"/>
        </w:rPr>
        <w:t xml:space="preserve"> </w:t>
      </w:r>
      <w:r>
        <w:t>помощи младшим школьникам.</w:t>
      </w:r>
    </w:p>
    <w:p w14:paraId="1D02090C">
      <w:pPr>
        <w:pStyle w:val="7"/>
        <w:ind w:left="424" w:right="839" w:firstLine="566"/>
        <w:jc w:val="both"/>
      </w:pPr>
      <w:r>
        <w:t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здоровью окружающих; стимулирование у ребёнка самостоятельности в принятии решений и выработка умений и навыков безопасного поведения в реальной жизни, профилактика детского травматизма.</w:t>
      </w:r>
    </w:p>
    <w:p w14:paraId="4C25A6A9">
      <w:pPr>
        <w:pStyle w:val="7"/>
        <w:spacing w:after="0"/>
        <w:jc w:val="both"/>
        <w:sectPr>
          <w:footerReference r:id="rId6" w:type="default"/>
          <w:pgSz w:w="11910" w:h="16840"/>
          <w:pgMar w:top="1040" w:right="0" w:bottom="580" w:left="1275" w:header="0" w:footer="388" w:gutter="0"/>
          <w:cols w:space="720" w:num="1"/>
        </w:sectPr>
      </w:pPr>
    </w:p>
    <w:p w14:paraId="46E84AD5">
      <w:pPr>
        <w:pStyle w:val="7"/>
        <w:spacing w:before="66"/>
        <w:ind w:left="991"/>
      </w:pPr>
      <w:r>
        <w:t>Модуль</w:t>
      </w:r>
      <w:r>
        <w:rPr>
          <w:spacing w:val="-12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493C8F44">
      <w:pPr>
        <w:pStyle w:val="11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«Дорожная</w:t>
      </w:r>
      <w:r>
        <w:rPr>
          <w:spacing w:val="-12"/>
          <w:sz w:val="24"/>
        </w:rPr>
        <w:t xml:space="preserve"> </w:t>
      </w:r>
      <w:r>
        <w:rPr>
          <w:sz w:val="24"/>
        </w:rPr>
        <w:t>азбука»</w:t>
      </w:r>
      <w:r>
        <w:rPr>
          <w:spacing w:val="-14"/>
          <w:sz w:val="24"/>
        </w:rPr>
        <w:t xml:space="preserve"> </w:t>
      </w:r>
      <w:r>
        <w:rPr>
          <w:sz w:val="24"/>
        </w:rPr>
        <w:t>(1-4),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0"/>
          <w:sz w:val="24"/>
        </w:rPr>
        <w:t xml:space="preserve"> </w:t>
      </w:r>
      <w:r>
        <w:rPr>
          <w:sz w:val="24"/>
        </w:rPr>
        <w:t>светофорных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наук»</w:t>
      </w:r>
      <w:r>
        <w:rPr>
          <w:spacing w:val="-14"/>
          <w:sz w:val="24"/>
        </w:rPr>
        <w:t xml:space="preserve"> </w:t>
      </w:r>
      <w:r>
        <w:rPr>
          <w:sz w:val="24"/>
        </w:rPr>
        <w:t>(5-11).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ОГИБДД;</w:t>
      </w:r>
    </w:p>
    <w:p w14:paraId="692A6D6D">
      <w:pPr>
        <w:pStyle w:val="11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Противопожарная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«Служба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01»;</w:t>
      </w:r>
    </w:p>
    <w:p w14:paraId="7955D75B">
      <w:pPr>
        <w:pStyle w:val="11"/>
        <w:numPr>
          <w:ilvl w:val="0"/>
          <w:numId w:val="7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воде.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ГИМС.</w:t>
      </w:r>
    </w:p>
    <w:p w14:paraId="5455FD8A">
      <w:pPr>
        <w:pStyle w:val="11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Гражданская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МЧС.</w:t>
      </w:r>
    </w:p>
    <w:p w14:paraId="3E087237">
      <w:pPr>
        <w:pStyle w:val="11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z w:val="24"/>
        </w:rPr>
        <w:t>УВД,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ФСБ</w:t>
      </w:r>
    </w:p>
    <w:p w14:paraId="5EE9E91A">
      <w:pPr>
        <w:pStyle w:val="11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81AD63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21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03968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bYQfcL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081AD63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21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Кибер</w:t>
      </w:r>
      <w:r>
        <w:rPr>
          <w:spacing w:val="-3"/>
          <w:sz w:val="24"/>
        </w:rPr>
        <w:t xml:space="preserve"> </w:t>
      </w:r>
      <w:r>
        <w:rPr>
          <w:sz w:val="24"/>
        </w:rPr>
        <w:t>–,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14:paraId="752463E6">
      <w:pPr>
        <w:pStyle w:val="11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Правовая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УВД.</w:t>
      </w:r>
    </w:p>
    <w:p w14:paraId="2DAC8384">
      <w:pPr>
        <w:pStyle w:val="11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14:paraId="12C5407D">
      <w:pPr>
        <w:pStyle w:val="11"/>
        <w:numPr>
          <w:ilvl w:val="0"/>
          <w:numId w:val="7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Здоровое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14:paraId="185C5625">
      <w:pPr>
        <w:pStyle w:val="11"/>
        <w:numPr>
          <w:ilvl w:val="0"/>
          <w:numId w:val="7"/>
        </w:numPr>
        <w:tabs>
          <w:tab w:val="left" w:pos="1355"/>
        </w:tabs>
        <w:spacing w:before="0" w:after="0" w:line="242" w:lineRule="auto"/>
        <w:ind w:left="991" w:right="5927" w:firstLine="0"/>
        <w:jc w:val="left"/>
        <w:rPr>
          <w:sz w:val="24"/>
        </w:rPr>
      </w:pP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ЧС,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1"/>
          <w:sz w:val="24"/>
        </w:rPr>
        <w:t xml:space="preserve"> </w:t>
      </w:r>
      <w:r>
        <w:rPr>
          <w:sz w:val="24"/>
        </w:rPr>
        <w:t>03 Виды и формы деятельности:</w:t>
      </w:r>
    </w:p>
    <w:p w14:paraId="0B8CB49F">
      <w:pPr>
        <w:pStyle w:val="7"/>
        <w:spacing w:line="242" w:lineRule="auto"/>
        <w:ind w:left="424" w:right="850"/>
      </w:pP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153670</wp:posOffset>
                </wp:positionV>
                <wp:extent cx="40005" cy="15240"/>
                <wp:effectExtent l="0" t="0" r="0" b="0"/>
                <wp:wrapNone/>
                <wp:docPr id="188" name="Graphic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524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9624" y="1524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8" o:spid="_x0000_s1026" o:spt="100" style="position:absolute;left:0pt;margin-left:203.55pt;margin-top:12.1pt;height:1.2pt;width:3.15pt;mso-position-horizontal-relative:page;z-index:251670528;mso-width-relative:page;mso-height-relative:page;" fillcolor="#000000" filled="t" stroked="f" coordsize="40005,15240" o:gfxdata="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IbtBNgA&#10;AAAJAQAADwAAAAAAAAABACAAAAAiAAAAZHJzL2Rvd25yZXYueG1sUEsBAhQAFAAAAAgAh07iQNJX&#10;ZHIfAgAA2gQAAA4AAAAAAAAAAQAgAAAAJwEAAGRycy9lMm9Eb2MueG1sUEsFBgAAAAAGAAYAWQEA&#10;ALgFAAAAAA==&#10;" path="m39624,0l0,0,0,15240,39624,15240,3962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</w:rPr>
        <w:t>На</w:t>
      </w:r>
      <w:r>
        <w:rPr>
          <w:b/>
          <w:spacing w:val="28"/>
        </w:rPr>
        <w:t xml:space="preserve"> </w:t>
      </w:r>
      <w:r>
        <w:rPr>
          <w:b/>
        </w:rPr>
        <w:t>школьном</w:t>
      </w:r>
      <w:r>
        <w:rPr>
          <w:b/>
          <w:spacing w:val="28"/>
        </w:rPr>
        <w:t xml:space="preserve"> </w:t>
      </w:r>
      <w:r>
        <w:rPr>
          <w:b/>
        </w:rPr>
        <w:t>уровне.</w:t>
      </w:r>
      <w:r>
        <w:rPr>
          <w:b/>
          <w:spacing w:val="30"/>
        </w:rPr>
        <w:t xml:space="preserve"> </w:t>
      </w:r>
      <w:r>
        <w:t>Месячники,</w:t>
      </w:r>
      <w:r>
        <w:rPr>
          <w:spacing w:val="29"/>
        </w:rPr>
        <w:t xml:space="preserve"> </w:t>
      </w:r>
      <w:r>
        <w:t>декады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Дни</w:t>
      </w:r>
      <w:r>
        <w:rPr>
          <w:spacing w:val="28"/>
        </w:rPr>
        <w:t xml:space="preserve"> </w:t>
      </w:r>
      <w:r>
        <w:t>безопасности,</w:t>
      </w:r>
      <w:r>
        <w:rPr>
          <w:spacing w:val="29"/>
        </w:rPr>
        <w:t xml:space="preserve"> </w:t>
      </w:r>
      <w:r>
        <w:t>календарные</w:t>
      </w:r>
      <w:r>
        <w:rPr>
          <w:spacing w:val="27"/>
        </w:rPr>
        <w:t xml:space="preserve"> </w:t>
      </w:r>
      <w:r>
        <w:t>памятные даты и государственные 23 праздники, связанные со службами:</w:t>
      </w:r>
    </w:p>
    <w:p w14:paraId="70D90772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0" w:lineRule="exact"/>
        <w:ind w:left="1163" w:right="0" w:hanging="172"/>
        <w:jc w:val="left"/>
        <w:rPr>
          <w:sz w:val="24"/>
        </w:rPr>
      </w:pPr>
      <w:r>
        <w:rPr>
          <w:spacing w:val="-2"/>
          <w:sz w:val="24"/>
        </w:rPr>
        <w:t>Тренировочные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593FA18B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6F353891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4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2"/>
          <w:sz w:val="24"/>
        </w:rPr>
        <w:t xml:space="preserve"> </w:t>
      </w:r>
      <w:r>
        <w:rPr>
          <w:sz w:val="24"/>
        </w:rPr>
        <w:t>агибригад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6842125</wp:posOffset>
            </wp:positionV>
            <wp:extent cx="963295" cy="212725"/>
            <wp:effectExtent l="0" t="0" r="8255" b="15875"/>
            <wp:wrapNone/>
            <wp:docPr id="58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зопасности;</w:t>
      </w:r>
    </w:p>
    <w:p w14:paraId="3CE44010">
      <w:pPr>
        <w:pStyle w:val="11"/>
        <w:numPr>
          <w:ilvl w:val="1"/>
          <w:numId w:val="7"/>
        </w:numPr>
        <w:tabs>
          <w:tab w:val="left" w:pos="1215"/>
        </w:tabs>
        <w:spacing w:before="0" w:after="0" w:line="237" w:lineRule="auto"/>
        <w:ind w:left="424" w:right="843" w:firstLine="566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40"/>
          <w:sz w:val="24"/>
        </w:rPr>
        <w:t xml:space="preserve"> </w:t>
      </w:r>
      <w:r>
        <w:rPr>
          <w:sz w:val="24"/>
        </w:rPr>
        <w:t>столы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 представителей служб;</w:t>
      </w:r>
    </w:p>
    <w:p w14:paraId="1F35FF8C">
      <w:pPr>
        <w:pStyle w:val="11"/>
        <w:numPr>
          <w:ilvl w:val="1"/>
          <w:numId w:val="7"/>
        </w:numPr>
        <w:tabs>
          <w:tab w:val="left" w:pos="1163"/>
        </w:tabs>
        <w:spacing w:before="4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264BB629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18C17542">
      <w:pPr>
        <w:pStyle w:val="11"/>
        <w:numPr>
          <w:ilvl w:val="1"/>
          <w:numId w:val="7"/>
        </w:numPr>
        <w:tabs>
          <w:tab w:val="left" w:pos="1181"/>
        </w:tabs>
        <w:spacing w:before="2" w:after="0" w:line="237" w:lineRule="auto"/>
        <w:ind w:left="424" w:right="858" w:firstLine="566"/>
        <w:jc w:val="left"/>
        <w:rPr>
          <w:sz w:val="24"/>
        </w:rPr>
      </w:pPr>
      <w:r>
        <w:rPr>
          <w:sz w:val="24"/>
        </w:rPr>
        <w:t>Создание детских объединений предпрофессинального направления отряд «Юные пожарные», отряд «МЧС»;</w:t>
      </w:r>
    </w:p>
    <w:p w14:paraId="15AA9160">
      <w:pPr>
        <w:pStyle w:val="11"/>
        <w:numPr>
          <w:ilvl w:val="1"/>
          <w:numId w:val="7"/>
        </w:numPr>
        <w:tabs>
          <w:tab w:val="left" w:pos="1263"/>
        </w:tabs>
        <w:spacing w:before="7" w:after="0" w:line="237" w:lineRule="auto"/>
        <w:ind w:left="424" w:right="857" w:firstLine="566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профилактического направления с родителями «Школа родителей»,</w:t>
      </w:r>
    </w:p>
    <w:p w14:paraId="1CF70D73">
      <w:pPr>
        <w:pStyle w:val="11"/>
        <w:numPr>
          <w:ilvl w:val="1"/>
          <w:numId w:val="7"/>
        </w:numPr>
        <w:tabs>
          <w:tab w:val="left" w:pos="1163"/>
          <w:tab w:val="right" w:pos="10302"/>
        </w:tabs>
        <w:spacing w:before="9" w:after="0" w:line="291" w:lineRule="exact"/>
        <w:ind w:left="1163" w:right="0" w:hanging="172"/>
        <w:jc w:val="left"/>
        <w:rPr>
          <w:sz w:val="20"/>
        </w:rPr>
      </w:pPr>
      <w:r>
        <w:rPr>
          <w:sz w:val="24"/>
        </w:rPr>
        <w:t>Распространение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  <w:r>
        <w:rPr>
          <w:sz w:val="24"/>
        </w:rPr>
        <w:tab/>
      </w:r>
    </w:p>
    <w:p w14:paraId="2657CD6D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0" w:lineRule="exact"/>
        <w:ind w:left="1163" w:right="0" w:hanging="172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14:paraId="22BDC509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570CCB49">
      <w:pPr>
        <w:pStyle w:val="11"/>
        <w:numPr>
          <w:ilvl w:val="1"/>
          <w:numId w:val="7"/>
        </w:numPr>
        <w:tabs>
          <w:tab w:val="left" w:pos="1163"/>
        </w:tabs>
        <w:spacing w:before="0" w:after="0" w:line="294" w:lineRule="exact"/>
        <w:ind w:left="1163" w:right="0" w:hanging="172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ОБЖ,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9BFF912">
      <w:pPr>
        <w:pStyle w:val="2"/>
        <w:spacing w:before="2" w:line="276" w:lineRule="exac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</w:t>
      </w:r>
      <w:r>
        <w:rPr>
          <w:b w:val="0"/>
          <w:spacing w:val="-2"/>
        </w:rPr>
        <w:t>:</w:t>
      </w:r>
    </w:p>
    <w:p w14:paraId="03F20F0C">
      <w:pPr>
        <w:pStyle w:val="11"/>
        <w:numPr>
          <w:ilvl w:val="0"/>
          <w:numId w:val="8"/>
        </w:numPr>
        <w:tabs>
          <w:tab w:val="left" w:pos="649"/>
        </w:tabs>
        <w:spacing w:before="2" w:after="0" w:line="237" w:lineRule="auto"/>
        <w:ind w:left="424" w:right="862" w:firstLine="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 педагогов, психологов, специалистов, представителей служб;</w:t>
      </w:r>
    </w:p>
    <w:p w14:paraId="4DC1D10F">
      <w:pPr>
        <w:pStyle w:val="11"/>
        <w:numPr>
          <w:ilvl w:val="0"/>
          <w:numId w:val="8"/>
        </w:numPr>
        <w:tabs>
          <w:tab w:val="left" w:pos="601"/>
        </w:tabs>
        <w:spacing w:before="7" w:after="0" w:line="237" w:lineRule="auto"/>
        <w:ind w:left="424" w:right="849" w:firstLine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 с родителями «Школа родителей»,</w:t>
      </w:r>
    </w:p>
    <w:p w14:paraId="40C8D5F0">
      <w:pPr>
        <w:pStyle w:val="11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00DE5468">
      <w:pPr>
        <w:pStyle w:val="11"/>
        <w:numPr>
          <w:ilvl w:val="0"/>
          <w:numId w:val="8"/>
        </w:numPr>
        <w:tabs>
          <w:tab w:val="left" w:pos="644"/>
        </w:tabs>
        <w:spacing w:before="2" w:after="0" w:line="237" w:lineRule="auto"/>
        <w:ind w:left="424" w:right="856" w:firstLine="0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8"/>
          <w:sz w:val="24"/>
        </w:rPr>
        <w:t xml:space="preserve"> </w:t>
      </w:r>
      <w:r>
        <w:rPr>
          <w:sz w:val="24"/>
        </w:rPr>
        <w:t>ОБЖ,</w:t>
      </w:r>
      <w:r>
        <w:rPr>
          <w:spacing w:val="40"/>
          <w:sz w:val="24"/>
        </w:rPr>
        <w:t xml:space="preserve"> </w:t>
      </w:r>
      <w:r>
        <w:rPr>
          <w:sz w:val="24"/>
        </w:rPr>
        <w:t>«Окружающий мир», «Биология», «Обществознание», «Технология».</w:t>
      </w:r>
    </w:p>
    <w:p w14:paraId="02AD555E">
      <w:pPr>
        <w:pStyle w:val="11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458C49CE">
      <w:pPr>
        <w:pStyle w:val="11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рисунков,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поделок,</w:t>
      </w:r>
    </w:p>
    <w:p w14:paraId="616C3E6E">
      <w:pPr>
        <w:pStyle w:val="11"/>
        <w:numPr>
          <w:ilvl w:val="0"/>
          <w:numId w:val="8"/>
        </w:numPr>
        <w:tabs>
          <w:tab w:val="left" w:pos="596"/>
        </w:tabs>
        <w:spacing w:before="0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безопасности.</w:t>
      </w:r>
    </w:p>
    <w:p w14:paraId="26216634">
      <w:pPr>
        <w:spacing w:before="0" w:line="275" w:lineRule="exact"/>
        <w:ind w:left="424" w:right="0" w:firstLine="0"/>
        <w:jc w:val="left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внешкольном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уровне.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Месячники,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безопасности:</w:t>
      </w:r>
    </w:p>
    <w:p w14:paraId="0B24AA6C">
      <w:pPr>
        <w:pStyle w:val="11"/>
        <w:numPr>
          <w:ilvl w:val="0"/>
          <w:numId w:val="8"/>
        </w:numPr>
        <w:tabs>
          <w:tab w:val="left" w:pos="616"/>
        </w:tabs>
        <w:spacing w:before="6" w:after="0" w:line="237" w:lineRule="auto"/>
        <w:ind w:left="424" w:right="855" w:firstLine="0"/>
        <w:jc w:val="left"/>
        <w:rPr>
          <w:sz w:val="24"/>
        </w:rPr>
      </w:pPr>
      <w:r>
        <w:rPr>
          <w:sz w:val="24"/>
        </w:rPr>
        <w:t xml:space="preserve">Лекции по вопросам безопасности с участием педагогов, специалистов, представителей </w:t>
      </w:r>
      <w:r>
        <w:rPr>
          <w:spacing w:val="-2"/>
          <w:sz w:val="24"/>
        </w:rPr>
        <w:t>служб;</w:t>
      </w:r>
    </w:p>
    <w:p w14:paraId="79B8BE41">
      <w:pPr>
        <w:pStyle w:val="11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рисунков,</w:t>
      </w:r>
    </w:p>
    <w:p w14:paraId="4117930A">
      <w:pPr>
        <w:pStyle w:val="11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640EACA9">
      <w:pPr>
        <w:pStyle w:val="11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74110634">
      <w:pPr>
        <w:pStyle w:val="11"/>
        <w:numPr>
          <w:ilvl w:val="0"/>
          <w:numId w:val="8"/>
        </w:numPr>
        <w:tabs>
          <w:tab w:val="left" w:pos="596"/>
        </w:tabs>
        <w:spacing w:before="0" w:after="0" w:line="294" w:lineRule="exact"/>
        <w:ind w:left="596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10522433">
      <w:pPr>
        <w:pStyle w:val="2"/>
        <w:spacing w:before="6" w:line="273" w:lineRule="exac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C0DDB1A">
      <w:pPr>
        <w:pStyle w:val="11"/>
        <w:numPr>
          <w:ilvl w:val="0"/>
          <w:numId w:val="8"/>
        </w:numPr>
        <w:tabs>
          <w:tab w:val="left" w:pos="596"/>
        </w:tabs>
        <w:spacing w:before="0" w:after="0" w:line="291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14:paraId="4B7DD66C">
      <w:pPr>
        <w:pStyle w:val="11"/>
        <w:numPr>
          <w:ilvl w:val="0"/>
          <w:numId w:val="8"/>
        </w:numPr>
        <w:tabs>
          <w:tab w:val="left" w:pos="596"/>
        </w:tabs>
        <w:spacing w:before="4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6292B8E0">
      <w:pPr>
        <w:pStyle w:val="11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памятки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родителей.</w:t>
      </w:r>
    </w:p>
    <w:p w14:paraId="4BFF2324">
      <w:pPr>
        <w:pStyle w:val="11"/>
        <w:spacing w:after="0" w:line="293" w:lineRule="exact"/>
        <w:jc w:val="left"/>
        <w:rPr>
          <w:sz w:val="24"/>
        </w:rPr>
        <w:sectPr>
          <w:pgSz w:w="11910" w:h="16840"/>
          <w:pgMar w:top="1040" w:right="0" w:bottom="580" w:left="1275" w:header="0" w:footer="388" w:gutter="0"/>
          <w:cols w:space="720" w:num="1"/>
        </w:sectPr>
      </w:pPr>
    </w:p>
    <w:p w14:paraId="4DD2A4DC">
      <w:pPr>
        <w:pStyle w:val="2"/>
        <w:spacing w:before="71" w:line="275" w:lineRule="exact"/>
      </w:pPr>
      <w:r>
        <w:t>Ком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9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236E64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22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598848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gHx19oAAAAMAQAADwAAAAAAAAABACAAAAAiAAAAZHJzL2Rvd25yZXYueG1sUEsBAhQAFAAA&#10;AAgAh07iQB5bZpC0AQAAdQMAAA4AAAAAAAAAAQAgAAAAKQ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3236E64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22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плексная</w:t>
      </w:r>
      <w:r>
        <w:rPr>
          <w:spacing w:val="-17"/>
        </w:rPr>
        <w:t xml:space="preserve"> </w:t>
      </w:r>
      <w:r>
        <w:t>безопасность</w:t>
      </w:r>
      <w:r>
        <w:rPr>
          <w:spacing w:val="-10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320796C3">
      <w:pPr>
        <w:pStyle w:val="7"/>
        <w:spacing w:line="274" w:lineRule="exact"/>
        <w:ind w:left="785"/>
      </w:pPr>
      <w:r>
        <w:rPr>
          <w:rFonts w:ascii="Wingdings" w:hAnsi="Wingdings"/>
        </w:rPr>
        <w:t></w:t>
      </w:r>
      <w:r>
        <w:rPr>
          <w:spacing w:val="6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антитеррористической</w:t>
      </w:r>
      <w:r>
        <w:rPr>
          <w:spacing w:val="-2"/>
        </w:rPr>
        <w:t xml:space="preserve"> </w:t>
      </w:r>
      <w:r>
        <w:t>защищенности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14:paraId="710E0354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экстремизму;</w:t>
      </w:r>
    </w:p>
    <w:p w14:paraId="1BA629A7">
      <w:pPr>
        <w:pStyle w:val="7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 xml:space="preserve">Пожарная </w:t>
      </w:r>
      <w:r>
        <w:rPr>
          <w:spacing w:val="-2"/>
        </w:rPr>
        <w:t>безопасность;</w:t>
      </w:r>
    </w:p>
    <w:p w14:paraId="6F667F65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rPr>
          <w:spacing w:val="-2"/>
        </w:rPr>
        <w:t>безопасности;</w:t>
      </w:r>
    </w:p>
    <w:p w14:paraId="721E1917">
      <w:pPr>
        <w:pStyle w:val="7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rPr>
          <w:spacing w:val="-2"/>
        </w:rPr>
        <w:t>безопасность;</w:t>
      </w:r>
    </w:p>
    <w:p w14:paraId="19A2C108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 xml:space="preserve">Информационная </w:t>
      </w:r>
      <w:r>
        <w:rPr>
          <w:spacing w:val="-2"/>
        </w:rPr>
        <w:t>безопасность;</w:t>
      </w:r>
    </w:p>
    <w:p w14:paraId="5E56B368">
      <w:pPr>
        <w:pStyle w:val="7"/>
        <w:spacing w:before="2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чрезвычайные</w:t>
      </w:r>
      <w:r>
        <w:rPr>
          <w:spacing w:val="-8"/>
        </w:rPr>
        <w:t xml:space="preserve"> </w:t>
      </w:r>
      <w:r>
        <w:rPr>
          <w:spacing w:val="-2"/>
        </w:rPr>
        <w:t>ситуации.</w:t>
      </w:r>
    </w:p>
    <w:p w14:paraId="5726628F">
      <w:pPr>
        <w:pStyle w:val="7"/>
        <w:spacing w:before="1"/>
        <w:rPr>
          <w:sz w:val="15"/>
        </w:rPr>
      </w:pPr>
    </w:p>
    <w:p w14:paraId="55511573">
      <w:pPr>
        <w:pStyle w:val="7"/>
      </w:pPr>
    </w:p>
    <w:p w14:paraId="3F6AE139">
      <w:pPr>
        <w:pStyle w:val="7"/>
        <w:spacing w:before="65"/>
      </w:pPr>
    </w:p>
    <w:p w14:paraId="42D5C09C">
      <w:pPr>
        <w:pStyle w:val="2"/>
        <w:ind w:left="395"/>
        <w:rPr>
          <w:highlight w:val="lightGray"/>
        </w:rPr>
      </w:pPr>
      <w:r>
        <w:rPr>
          <w:b w:val="0"/>
          <w:color w:val="000000"/>
          <w:spacing w:val="-32"/>
          <w:highlight w:val="lightGray"/>
        </w:rPr>
        <w:t xml:space="preserve"> </w:t>
      </w:r>
      <w:r>
        <w:rPr>
          <w:color w:val="000000"/>
          <w:highlight w:val="lightGray"/>
        </w:rPr>
        <w:t>Модуль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«Детские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общественные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объединения»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-</w:t>
      </w:r>
      <w:r>
        <w:rPr>
          <w:color w:val="000000"/>
          <w:spacing w:val="-2"/>
          <w:highlight w:val="lightGray"/>
        </w:rPr>
        <w:t xml:space="preserve"> </w:t>
      </w:r>
      <w:r>
        <w:rPr>
          <w:color w:val="000000"/>
          <w:highlight w:val="lightGray"/>
        </w:rPr>
        <w:t>Движение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Первых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и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Орлята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России</w:t>
      </w:r>
      <w:r>
        <w:rPr>
          <w:color w:val="000000"/>
          <w:spacing w:val="40"/>
          <w:highlight w:val="lightGray"/>
        </w:rPr>
        <w:t xml:space="preserve"> </w:t>
      </w:r>
    </w:p>
    <w:p w14:paraId="60372D78">
      <w:pPr>
        <w:pStyle w:val="7"/>
        <w:spacing w:before="272"/>
        <w:ind w:left="424" w:right="848" w:firstLine="566"/>
        <w:jc w:val="both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объединившихся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интересов</w:t>
      </w:r>
    </w:p>
    <w:p w14:paraId="5EDAF181">
      <w:pPr>
        <w:pStyle w:val="7"/>
        <w:tabs>
          <w:tab w:val="left" w:pos="10100"/>
        </w:tabs>
        <w:spacing w:line="274" w:lineRule="exact"/>
        <w:ind w:left="424"/>
        <w:rPr>
          <w:position w:val="11"/>
          <w:sz w:val="20"/>
        </w:rPr>
      </w:pPr>
      <w:r>
        <w:t>для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54"/>
          <w:w w:val="150"/>
        </w:rPr>
        <w:t xml:space="preserve"> </w:t>
      </w:r>
      <w:r>
        <w:t>общих</w:t>
      </w:r>
      <w:r>
        <w:rPr>
          <w:spacing w:val="54"/>
          <w:w w:val="150"/>
        </w:rPr>
        <w:t xml:space="preserve"> </w:t>
      </w:r>
      <w:r>
        <w:t>целей,</w:t>
      </w:r>
      <w:r>
        <w:rPr>
          <w:spacing w:val="59"/>
          <w:w w:val="150"/>
        </w:rPr>
        <w:t xml:space="preserve"> </w:t>
      </w:r>
      <w:r>
        <w:t>указанных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уставе</w:t>
      </w:r>
      <w:r>
        <w:rPr>
          <w:spacing w:val="52"/>
          <w:w w:val="150"/>
        </w:rPr>
        <w:t xml:space="preserve"> </w:t>
      </w:r>
      <w:r>
        <w:t>общественного</w:t>
      </w:r>
      <w:r>
        <w:rPr>
          <w:spacing w:val="53"/>
          <w:w w:val="150"/>
        </w:rPr>
        <w:t xml:space="preserve"> </w:t>
      </w:r>
      <w:r>
        <w:t>объединения.</w:t>
      </w:r>
      <w:r>
        <w:rPr>
          <w:spacing w:val="56"/>
          <w:w w:val="150"/>
        </w:rPr>
        <w:t xml:space="preserve"> </w:t>
      </w:r>
      <w:r>
        <w:rPr>
          <w:spacing w:val="-5"/>
        </w:rPr>
        <w:t>Его</w:t>
      </w:r>
      <w:r>
        <w:tab/>
      </w:r>
    </w:p>
    <w:p w14:paraId="153FBE5A">
      <w:pPr>
        <w:pStyle w:val="7"/>
        <w:ind w:left="424" w:right="841"/>
        <w:jc w:val="both"/>
      </w:pPr>
      <w:r>
        <w:t>правовой основой является</w:t>
      </w:r>
      <w:r>
        <w:rPr>
          <w:spacing w:val="-1"/>
        </w:rPr>
        <w:t xml:space="preserve"> </w:t>
      </w:r>
      <w:r>
        <w:t>Федеральный закон от</w:t>
      </w:r>
      <w:r>
        <w:rPr>
          <w:spacing w:val="-1"/>
        </w:rPr>
        <w:t xml:space="preserve"> </w:t>
      </w:r>
      <w:r>
        <w:t xml:space="preserve">19.05.1995 № 82-ФЗ «Об общественных объединениях» (ст. 5). Воспитание в детском общественном объединении осуществляется </w:t>
      </w:r>
      <w:r>
        <w:rPr>
          <w:spacing w:val="-2"/>
        </w:rPr>
        <w:t>через:</w:t>
      </w:r>
    </w:p>
    <w:p w14:paraId="715B363C">
      <w:pPr>
        <w:pStyle w:val="7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099BDACC">
      <w:pPr>
        <w:pStyle w:val="7"/>
        <w:ind w:left="1145" w:right="843" w:hanging="360"/>
        <w:jc w:val="both"/>
      </w:pPr>
      <w:r>
        <w:rPr>
          <w:rFonts w:ascii="Wingdings" w:hAnsi="Wingdings"/>
        </w:rPr>
        <w:t></w:t>
      </w:r>
      <w:r>
        <w:t xml:space="preserve"> 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5304790</wp:posOffset>
            </wp:positionV>
            <wp:extent cx="963295" cy="212725"/>
            <wp:effectExtent l="0" t="0" r="8255" b="15875"/>
            <wp:wrapNone/>
            <wp:docPr id="59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прилегающей к школе территории (работа в школьном саду, уход за деревьями и кустарниками, благоустройство клумб) и др.;</w:t>
      </w:r>
    </w:p>
    <w:p w14:paraId="16B33690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рекламные</w:t>
      </w:r>
      <w:r>
        <w:rPr>
          <w:spacing w:val="40"/>
        </w:rPr>
        <w:t xml:space="preserve"> </w:t>
      </w:r>
      <w: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п.).</w:t>
      </w:r>
    </w:p>
    <w:p w14:paraId="22906707">
      <w:pPr>
        <w:pStyle w:val="7"/>
        <w:ind w:left="424" w:right="843" w:firstLine="566"/>
        <w:jc w:val="both"/>
      </w:pPr>
      <w: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взрослых,</w:t>
      </w:r>
      <w:r>
        <w:rPr>
          <w:spacing w:val="80"/>
        </w:rPr>
        <w:t xml:space="preserve"> </w:t>
      </w:r>
      <w:r>
        <w:t>объединившихся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общности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для</w:t>
      </w:r>
    </w:p>
    <w:p w14:paraId="473B9E7C">
      <w:pPr>
        <w:pStyle w:val="7"/>
        <w:spacing w:before="66"/>
        <w:ind w:left="424" w:right="845"/>
        <w:jc w:val="both"/>
      </w:pPr>
      <w:r>
        <w:t>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37352A9D">
      <w:pPr>
        <w:pStyle w:val="7"/>
        <w:spacing w:before="3"/>
        <w:ind w:left="424" w:right="839" w:firstLine="566"/>
        <w:jc w:val="both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 ФЗ. Ориентирована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культуры, качеств личности у детей подросткового возраста на основе их группового взаимодействия. 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</w:t>
      </w:r>
      <w:r>
        <w:rPr>
          <w:spacing w:val="40"/>
        </w:rPr>
        <w:t xml:space="preserve"> </w:t>
      </w:r>
      <w:r>
        <w:t xml:space="preserve">об участии в проектах Движения Первых.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14:paraId="3D367D3D">
      <w:pPr>
        <w:pStyle w:val="7"/>
        <w:spacing w:before="2"/>
        <w:ind w:left="424" w:right="845" w:firstLine="485"/>
        <w:jc w:val="both"/>
        <w:rPr>
          <w:i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30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2719C3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597824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qD/517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D2719C3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23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Одно 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Российского движения детей и молодежи «Движение первых»</w:t>
      </w:r>
      <w:r>
        <w:rPr>
          <w:spacing w:val="-1"/>
        </w:rPr>
        <w:t xml:space="preserve"> </w:t>
      </w:r>
      <w:r>
        <w:t>- программа «</w:t>
      </w:r>
      <w:r>
        <w:rPr>
          <w:b/>
        </w:rPr>
        <w:t>Орлята</w:t>
      </w:r>
      <w:r>
        <w:rPr>
          <w:b/>
          <w:spacing w:val="-5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</w:t>
      </w:r>
      <w:r>
        <w:rPr>
          <w:spacing w:val="40"/>
        </w:rPr>
        <w:t xml:space="preserve"> </w:t>
      </w:r>
      <w:r>
        <w:t>социальной активности школьников младших классов в рамкам патриотического воспитания</w:t>
      </w:r>
      <w:r>
        <w:rPr>
          <w:spacing w:val="-1"/>
        </w:rPr>
        <w:t xml:space="preserve"> </w:t>
      </w:r>
      <w:r>
        <w:t>граждан РФ.</w:t>
      </w:r>
      <w:r>
        <w:rPr>
          <w:spacing w:val="-3"/>
        </w:rPr>
        <w:t xml:space="preserve"> </w:t>
      </w:r>
      <w:r>
        <w:t>Участниками программы «</w:t>
      </w:r>
      <w:r>
        <w:rPr>
          <w:b/>
        </w:rPr>
        <w:t>Орлята</w:t>
      </w:r>
      <w:r>
        <w:rPr>
          <w:b/>
          <w:spacing w:val="-8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-4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акциях «Дней</w:t>
      </w:r>
      <w:r>
        <w:rPr>
          <w:spacing w:val="-1"/>
        </w:rPr>
        <w:t xml:space="preserve"> </w:t>
      </w:r>
      <w:r>
        <w:t>единых действий»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таких</w:t>
      </w:r>
      <w:r>
        <w:rPr>
          <w:spacing w:val="79"/>
        </w:rPr>
        <w:t xml:space="preserve"> </w:t>
      </w:r>
      <w:r>
        <w:t>как:</w:t>
      </w:r>
      <w:r>
        <w:rPr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знаний,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туризма,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учителя,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народного</w:t>
      </w:r>
    </w:p>
    <w:p w14:paraId="0B83DE9E">
      <w:pPr>
        <w:tabs>
          <w:tab w:val="left" w:pos="10100"/>
        </w:tabs>
        <w:spacing w:before="0" w:line="274" w:lineRule="exact"/>
        <w:ind w:left="424" w:right="0" w:firstLine="0"/>
        <w:jc w:val="left"/>
        <w:rPr>
          <w:position w:val="11"/>
          <w:sz w:val="20"/>
        </w:rPr>
      </w:pPr>
      <w:r>
        <w:rPr>
          <w:i/>
          <w:sz w:val="24"/>
        </w:rPr>
        <w:t>единства,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Конституции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Международный</w:t>
      </w:r>
      <w:r>
        <w:rPr>
          <w:i/>
          <w:sz w:val="24"/>
        </w:rPr>
        <w:tab/>
      </w:r>
    </w:p>
    <w:p w14:paraId="008738FD">
      <w:pPr>
        <w:spacing w:before="0" w:line="237" w:lineRule="auto"/>
        <w:ind w:left="424" w:right="846" w:firstLine="0"/>
        <w:jc w:val="both"/>
        <w:rPr>
          <w:i/>
          <w:sz w:val="24"/>
        </w:rPr>
      </w:pPr>
      <w:r>
        <w:rPr>
          <w:i/>
          <w:sz w:val="24"/>
        </w:rPr>
        <w:t>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592D2BE3">
      <w:pPr>
        <w:spacing w:before="0" w:line="237" w:lineRule="auto"/>
        <w:ind w:left="424" w:right="846" w:firstLine="0"/>
        <w:jc w:val="both"/>
        <w:rPr>
          <w:i/>
          <w:sz w:val="24"/>
        </w:rPr>
      </w:pPr>
    </w:p>
    <w:p w14:paraId="7BE3F95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660" w:leftChars="300" w:right="581" w:firstLine="713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Действующие на базе школы детские обществе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6555740</wp:posOffset>
            </wp:positionV>
            <wp:extent cx="963295" cy="212725"/>
            <wp:effectExtent l="0" t="0" r="8255" b="15875"/>
            <wp:wrapNone/>
            <wp:docPr id="60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нные объединения - это добровольные, самоуправляемые, некоммерческие формирования, созданные по инициативе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объединившихся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реализации общих целей, указанных в уставе общественного объединения. Его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19.05.1995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82-ФЗ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20.12.2017) «Об общественных объединениях (ст. 5).</w:t>
      </w:r>
    </w:p>
    <w:tbl>
      <w:tblPr>
        <w:tblStyle w:val="5"/>
        <w:tblpPr w:leftFromText="180" w:rightFromText="180" w:vertAnchor="text" w:horzAnchor="page" w:tblpX="1124" w:tblpY="95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624"/>
        <w:gridCol w:w="6498"/>
      </w:tblGrid>
      <w:tr w14:paraId="575C0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996" w:type="dxa"/>
          </w:tcPr>
          <w:p w14:paraId="0F9B672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720" w:leftChars="0" w:hanging="720" w:hangingChars="300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14:paraId="401BDD9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п\п</w:t>
            </w:r>
          </w:p>
        </w:tc>
        <w:tc>
          <w:tcPr>
            <w:tcW w:w="2624" w:type="dxa"/>
          </w:tcPr>
          <w:p w14:paraId="6BFCFEA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объединения</w:t>
            </w:r>
          </w:p>
        </w:tc>
        <w:tc>
          <w:tcPr>
            <w:tcW w:w="6498" w:type="dxa"/>
          </w:tcPr>
          <w:p w14:paraId="6EBAA10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  <w:tr w14:paraId="06F88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8398C2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pacing w:val="-5"/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2624" w:type="dxa"/>
          </w:tcPr>
          <w:p w14:paraId="17DBBDB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ЮИД</w:t>
            </w:r>
          </w:p>
          <w:p w14:paraId="6515442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«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Зеленый</w:t>
            </w:r>
            <w:r>
              <w:rPr>
                <w:rFonts w:hint="default"/>
                <w:b/>
                <w:spacing w:val="-2"/>
                <w:sz w:val="24"/>
                <w:szCs w:val="24"/>
                <w:lang w:val="ru-RU"/>
              </w:rPr>
              <w:t xml:space="preserve"> свет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498" w:type="dxa"/>
          </w:tcPr>
          <w:p w14:paraId="24C2C852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6160"/>
                <w:tab w:val="left" w:pos="66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328" w:rightChars="1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Пропагандистская деятельность </w:t>
            </w:r>
            <w:r>
              <w:rPr>
                <w:sz w:val="24"/>
                <w:szCs w:val="24"/>
              </w:rPr>
              <w:t>предполагает разъяснительную работу для детей дошкольного, младшего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 безопасного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поведения на улицах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дорогах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бесед,викторин, игр, экскурсий, соревнований, конкурсов, КВН,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тематических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постановки спектаклей,создания агитбригад, а также через создание и использование наглядной агитации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 движения, участие во всех окружных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профилактических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др. </w:t>
            </w:r>
            <w:r>
              <w:rPr>
                <w:b/>
                <w:i/>
                <w:sz w:val="24"/>
                <w:szCs w:val="24"/>
              </w:rPr>
              <w:t xml:space="preserve">Информационная деятельность </w:t>
            </w:r>
            <w:r>
              <w:rPr>
                <w:sz w:val="24"/>
                <w:szCs w:val="24"/>
              </w:rPr>
              <w:t xml:space="preserve">направлена на информирование участников образовательного процесса </w:t>
            </w:r>
            <w:r>
              <w:rPr>
                <w:sz w:val="24"/>
                <w:szCs w:val="24"/>
                <w:lang w:val="ru-RU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сообщества о</w:t>
            </w:r>
          </w:p>
          <w:p w14:paraId="65592F8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проблемах детского дорожно- транспортного травматизма и основах безопасного поведения на улицах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дорогах.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 организацию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отряда ЮИД, создание стендов «ЮИД в действии»,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стенгазет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«Юный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листков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«За безопасность движения», размещение значимой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образовательного учреждения и другой информационной работы </w:t>
            </w:r>
            <w:r>
              <w:rPr>
                <w:b/>
                <w:i/>
                <w:sz w:val="24"/>
                <w:szCs w:val="24"/>
              </w:rPr>
              <w:t xml:space="preserve">Шефская деятельность </w:t>
            </w:r>
            <w:r>
              <w:rPr>
                <w:sz w:val="24"/>
                <w:szCs w:val="24"/>
              </w:rPr>
              <w:t>предусматривает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разъяснительную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пропаганде</w:t>
            </w:r>
            <w:r>
              <w:rPr>
                <w:spacing w:val="-4"/>
                <w:sz w:val="24"/>
                <w:szCs w:val="24"/>
              </w:rPr>
              <w:t xml:space="preserve"> основ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дорогах для детей дошкольного, младшего школьного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дорожного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различных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 средств, а также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 среди дошкольников </w:t>
            </w:r>
            <w:r>
              <w:rPr>
                <w:sz w:val="24"/>
                <w:szCs w:val="24"/>
                <w:lang w:val="ru-RU"/>
              </w:rPr>
              <w:t>школьников</w:t>
            </w:r>
            <w:r>
              <w:rPr>
                <w:sz w:val="24"/>
                <w:szCs w:val="24"/>
              </w:rPr>
              <w:t xml:space="preserve"> конкурсов рисунков по теме безопасности дорожного движения, разучивание песен и стихов. </w:t>
            </w:r>
            <w:r>
              <w:rPr>
                <w:b/>
                <w:i/>
                <w:sz w:val="24"/>
                <w:szCs w:val="24"/>
              </w:rPr>
              <w:t>Патрульная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деятельность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патрулировании и рейдах вместе со взрослыми в целях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предотвращения нарушений со стороны детей и подростков Правил дорожного движения;информирование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3316605</wp:posOffset>
                  </wp:positionH>
                  <wp:positionV relativeFrom="paragraph">
                    <wp:posOffset>9697085</wp:posOffset>
                  </wp:positionV>
                  <wp:extent cx="963295" cy="212725"/>
                  <wp:effectExtent l="0" t="0" r="8255" b="15875"/>
                  <wp:wrapNone/>
                  <wp:docPr id="61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21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>нарушении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школьниками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движения;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дежурство у перекрестков в районе школы; организацию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практических игр на территории автогородков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автоплощадок;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автоплощадок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пришкольных участках и в других местах,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выделенных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юными </w:t>
            </w:r>
            <w:r>
              <w:rPr>
                <w:spacing w:val="-2"/>
                <w:sz w:val="24"/>
                <w:szCs w:val="24"/>
              </w:rPr>
              <w:t>велосипедистами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14:paraId="5B245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6233A1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2624" w:type="dxa"/>
          </w:tcPr>
          <w:p w14:paraId="7D012D5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ДЮП</w:t>
            </w:r>
          </w:p>
        </w:tc>
        <w:tc>
          <w:tcPr>
            <w:tcW w:w="6498" w:type="dxa"/>
          </w:tcPr>
          <w:p w14:paraId="655E5648">
            <w:pPr>
              <w:pStyle w:val="12"/>
              <w:spacing w:line="270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«Школа»</w:t>
            </w:r>
          </w:p>
          <w:p w14:paraId="52AE5D61">
            <w:pPr>
              <w:pStyle w:val="12"/>
              <w:ind w:left="220" w:leftChars="100" w:right="233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(работа учащихся по контролю над противопожарным состоянием здания школы и ее </w:t>
            </w:r>
            <w:r>
              <w:rPr>
                <w:spacing w:val="-2"/>
                <w:sz w:val="24"/>
                <w:szCs w:val="24"/>
              </w:rPr>
              <w:t>территории)</w:t>
            </w:r>
          </w:p>
          <w:p w14:paraId="3099704C">
            <w:pPr>
              <w:pStyle w:val="12"/>
              <w:ind w:left="220" w:leftChars="100" w:right="192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выявляют нарушения пожарной безопасности в самой школе и на ее территории, сообщают о них учителям, директору школы, заместителю директора по хозяйственной части. Ведут борьбу с курящими учащимися, баловством со спичками, освещают проблемы ПБ на стендах и сайте школы.</w:t>
            </w:r>
          </w:p>
          <w:p w14:paraId="3CB45836">
            <w:pPr>
              <w:pStyle w:val="12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«Детский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сад»</w:t>
            </w:r>
          </w:p>
          <w:p w14:paraId="69728A6C">
            <w:pPr>
              <w:pStyle w:val="12"/>
              <w:tabs>
                <w:tab w:val="left" w:pos="2279"/>
                <w:tab w:val="left" w:pos="2666"/>
              </w:tabs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(просветительская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учащихся с дошкольниками ближайшего или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подшефного детского сада)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 ДЮП проводят с дошкольниками специальные игры,обучают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изготовлению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поделок на противопожарную</w:t>
            </w:r>
          </w:p>
          <w:p w14:paraId="189EE3DF">
            <w:pPr>
              <w:pStyle w:val="12"/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тему,проводят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разъяснительные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опасности огня.</w:t>
            </w:r>
          </w:p>
          <w:p w14:paraId="31BE7F1B">
            <w:pPr>
              <w:pStyle w:val="12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помогают проводить тренировки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эвакуации на случай пожара в младших классах. Проводят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пожарно-спасательному спорту, принимают участие в соревнованиях («Зарница», «Школа безопасности»).</w:t>
            </w:r>
          </w:p>
          <w:p w14:paraId="3CCB563F">
            <w:pPr>
              <w:pStyle w:val="12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«Каникулы»</w:t>
            </w:r>
          </w:p>
          <w:p w14:paraId="5B4EDEF1">
            <w:pPr>
              <w:pStyle w:val="12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(профилактическая работа по пожарной безопасности с учащимися во время каникул - в пришкольных оздоровительных лагерях)</w:t>
            </w:r>
          </w:p>
          <w:p w14:paraId="2BBEE59E">
            <w:pPr>
              <w:pStyle w:val="12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</w:p>
          <w:p w14:paraId="63E144B4">
            <w:pPr>
              <w:pStyle w:val="12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профилактическую работу по пожарной безопасности с учащимися младших классов перед уходом детей на каникулы и организуют работу во время каникул.</w:t>
            </w:r>
          </w:p>
          <w:p w14:paraId="1933B5E3">
            <w:pPr>
              <w:pStyle w:val="12"/>
              <w:spacing w:before="1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Маршрут </w:t>
            </w:r>
            <w:r>
              <w:rPr>
                <w:b/>
                <w:i/>
                <w:spacing w:val="-2"/>
                <w:sz w:val="24"/>
                <w:szCs w:val="24"/>
              </w:rPr>
              <w:t>«Ёлка»</w:t>
            </w:r>
          </w:p>
          <w:p w14:paraId="6F561B02">
            <w:pPr>
              <w:pStyle w:val="12"/>
              <w:spacing w:line="274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(работа</w:t>
            </w:r>
            <w:r>
              <w:rPr>
                <w:spacing w:val="6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6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профилактике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пожарной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приподготовке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новогодним </w:t>
            </w:r>
            <w:r>
              <w:rPr>
                <w:spacing w:val="-2"/>
                <w:sz w:val="24"/>
                <w:szCs w:val="24"/>
              </w:rPr>
              <w:t>праздникам)</w:t>
            </w:r>
          </w:p>
          <w:p w14:paraId="4D6E305A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школе.</w:t>
            </w:r>
          </w:p>
          <w:p w14:paraId="19AAE18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в классах разъяснительную работу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 проверяют выполнение ППБ при проведении новогодних праздников.</w:t>
            </w:r>
          </w:p>
        </w:tc>
      </w:tr>
      <w:tr w14:paraId="567B8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4BE05C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624" w:type="dxa"/>
          </w:tcPr>
          <w:p w14:paraId="04E12B5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Волонтерский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отряд</w:t>
            </w:r>
          </w:p>
        </w:tc>
        <w:tc>
          <w:tcPr>
            <w:tcW w:w="6498" w:type="dxa"/>
          </w:tcPr>
          <w:p w14:paraId="207459AB">
            <w:pPr>
              <w:pStyle w:val="12"/>
              <w:spacing w:line="273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617EB51C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душе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вселенной»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(экологические акции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ЗЕЛЁНЫЙ </w:t>
            </w:r>
            <w:r>
              <w:rPr>
                <w:spacing w:val="-2"/>
                <w:sz w:val="24"/>
                <w:szCs w:val="24"/>
              </w:rPr>
              <w:t>WEEKEND»)</w:t>
            </w:r>
          </w:p>
          <w:p w14:paraId="1F9AAFE8">
            <w:pPr>
              <w:pStyle w:val="12"/>
              <w:spacing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Военно-патриотическое</w:t>
            </w:r>
            <w:r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16DF706A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помнить!»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(поддержание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чистоте территориипамятника погибшим односельчанам,</w:t>
            </w:r>
          </w:p>
          <w:p w14:paraId="2ACE4AC9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вахта </w:t>
            </w:r>
            <w:r>
              <w:rPr>
                <w:spacing w:val="-2"/>
                <w:sz w:val="24"/>
                <w:szCs w:val="24"/>
              </w:rPr>
              <w:t>памяти)</w:t>
            </w:r>
          </w:p>
          <w:p w14:paraId="0EB989A3">
            <w:pPr>
              <w:pStyle w:val="12"/>
              <w:spacing w:before="2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Пропаганда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ЗОЖ</w:t>
            </w:r>
          </w:p>
          <w:p w14:paraId="62A0980A">
            <w:pPr>
              <w:pStyle w:val="12"/>
              <w:ind w:left="220" w:leftChars="100" w:right="188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 и здоровый образ жизни!» (пропаганда здорового образа жизни, участие в акциях по данному направлению, участие в конкурсах социальной рекламы Сделай свой выбор»,</w:t>
            </w:r>
            <w:r>
              <w:rPr>
                <w:sz w:val="24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3316605</wp:posOffset>
                  </wp:positionH>
                  <wp:positionV relativeFrom="paragraph">
                    <wp:posOffset>7766050</wp:posOffset>
                  </wp:positionV>
                  <wp:extent cx="963295" cy="212725"/>
                  <wp:effectExtent l="0" t="0" r="8255" b="15875"/>
                  <wp:wrapNone/>
                  <wp:docPr id="62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21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60C8090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«Будущее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наркотиков»,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4FB693C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агитбригадах,проведении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 мероприятий; выпуск стенгазет, распространение буклетов, памяток,информационных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листов, мобильных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здорового образа жизни)</w:t>
            </w:r>
          </w:p>
          <w:p w14:paraId="6D6AB24A">
            <w:pPr>
              <w:pStyle w:val="12"/>
              <w:spacing w:before="5" w:line="237" w:lineRule="auto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Профилактическая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работа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предупреждению девиантного поведения в школьной среде</w:t>
            </w:r>
          </w:p>
          <w:p w14:paraId="21ED7A08">
            <w:pPr>
              <w:pStyle w:val="12"/>
              <w:spacing w:line="272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 Галактики 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один из </w:t>
            </w:r>
            <w:r>
              <w:rPr>
                <w:spacing w:val="-4"/>
                <w:sz w:val="24"/>
                <w:szCs w:val="24"/>
              </w:rPr>
              <w:t>нас»</w:t>
            </w:r>
          </w:p>
          <w:p w14:paraId="20C6C9A5">
            <w:pPr>
              <w:pStyle w:val="12"/>
              <w:spacing w:before="5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Духовно-нравственное</w:t>
            </w:r>
            <w:r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  <w:p w14:paraId="0B1E3551">
            <w:pPr>
              <w:pStyle w:val="12"/>
              <w:spacing w:line="261" w:lineRule="exact"/>
              <w:ind w:left="220" w:leftChars="100" w:firstLine="0" w:firstLineChars="0"/>
              <w:jc w:val="both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«На встречу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добру»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(оказание помощи ветеранампедагогического труда)</w:t>
            </w:r>
          </w:p>
          <w:p w14:paraId="2BE5DAF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</w:p>
        </w:tc>
      </w:tr>
      <w:tr w14:paraId="5FF8F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3EA3DF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624" w:type="dxa"/>
          </w:tcPr>
          <w:p w14:paraId="1F60E51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Юнармия</w:t>
            </w:r>
          </w:p>
        </w:tc>
        <w:tc>
          <w:tcPr>
            <w:tcW w:w="6498" w:type="dxa"/>
          </w:tcPr>
          <w:p w14:paraId="178FB5A3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военно- патриотической направленности,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юнармейцев;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начальная военная подготовка; занятия военно-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прикладными видами спорта, в том числе 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военно-спортивной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Школа безопасности «Зарница»;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военно-тактические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  <w:p w14:paraId="4C532A59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мастерства; курс ораторского мастерства; курс этикета;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волонтерский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финансовой </w:t>
            </w:r>
            <w:r>
              <w:rPr>
                <w:spacing w:val="-2"/>
                <w:sz w:val="24"/>
                <w:szCs w:val="24"/>
              </w:rPr>
              <w:t>грамотности.</w:t>
            </w:r>
          </w:p>
          <w:p w14:paraId="3C7CD163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Военно-историческое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поисковое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военно-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миниатюры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моделирования (создание диорам); клуб исторической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реконструкции.</w:t>
            </w:r>
          </w:p>
          <w:p w14:paraId="0C2DF4B5">
            <w:pPr>
              <w:pStyle w:val="12"/>
              <w:ind w:left="220" w:leftChars="100" w:right="108" w:rightChars="49" w:firstLine="0" w:firstLine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патриотической песни; курс батального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изобразительного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искусства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14:paraId="09FD3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D8F377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2624" w:type="dxa"/>
          </w:tcPr>
          <w:p w14:paraId="4A4C4F6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Школьный </w:t>
            </w:r>
            <w:r>
              <w:rPr>
                <w:b/>
                <w:sz w:val="24"/>
                <w:szCs w:val="24"/>
              </w:rPr>
              <w:t>спортивный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клуб</w:t>
            </w:r>
          </w:p>
        </w:tc>
        <w:tc>
          <w:tcPr>
            <w:tcW w:w="6498" w:type="dxa"/>
          </w:tcPr>
          <w:p w14:paraId="30646A18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</w:rPr>
              <w:t>рганизация деятельности объединений дополнительного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 оздоровительной</w:t>
            </w:r>
          </w:p>
          <w:p w14:paraId="078C8DE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</w:p>
          <w:p w14:paraId="53F7100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направленности;</w:t>
            </w:r>
          </w:p>
          <w:p w14:paraId="2490996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-выявление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одаренных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в различныевиды спорта;</w:t>
            </w:r>
          </w:p>
          <w:p w14:paraId="4CBC925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-пропаганда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организация досугаучащихся;</w:t>
            </w:r>
          </w:p>
          <w:p w14:paraId="25527229">
            <w:pPr>
              <w:pStyle w:val="12"/>
              <w:tabs>
                <w:tab w:val="left" w:pos="5280"/>
              </w:tabs>
              <w:spacing w:line="270" w:lineRule="exact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-вовлечение детей, находящихся в трудной жизненной ситуации в объединения дополнительного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внеурочные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мероприятия;</w:t>
            </w:r>
          </w:p>
          <w:p w14:paraId="1B31EFD0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спортивно-массовых </w:t>
            </w:r>
            <w:r>
              <w:rPr>
                <w:spacing w:val="-2"/>
                <w:sz w:val="24"/>
                <w:szCs w:val="24"/>
              </w:rPr>
              <w:t>мероприятий,</w:t>
            </w:r>
          </w:p>
          <w:p w14:paraId="2DCE7956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обучающихся к сдаче норм ВФСК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кучастию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спортивно-массовых мероприятиях;</w:t>
            </w:r>
          </w:p>
          <w:p w14:paraId="33408127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2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108" w:rightChars="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-информационно-агитационное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1A2E1AF1">
      <w:pPr>
        <w:pStyle w:val="7"/>
        <w:spacing w:after="6"/>
        <w:ind w:left="660" w:leftChars="300" w:right="291" w:firstLine="0" w:firstLineChars="0"/>
        <w:jc w:val="both"/>
        <w:rPr>
          <w:sz w:val="24"/>
          <w:szCs w:val="24"/>
        </w:rPr>
      </w:pP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-927100</wp:posOffset>
            </wp:positionH>
            <wp:positionV relativeFrom="paragraph">
              <wp:posOffset>9703435</wp:posOffset>
            </wp:positionV>
            <wp:extent cx="963295" cy="212725"/>
            <wp:effectExtent l="0" t="0" r="8255" b="15875"/>
            <wp:wrapNone/>
            <wp:docPr id="63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A3DBEE">
      <w:pPr>
        <w:pStyle w:val="7"/>
        <w:spacing w:after="6"/>
        <w:ind w:left="660" w:leftChars="300" w:right="291" w:firstLine="0" w:firstLineChars="0"/>
        <w:jc w:val="both"/>
        <w:rPr>
          <w:sz w:val="24"/>
          <w:szCs w:val="24"/>
        </w:rPr>
      </w:pPr>
    </w:p>
    <w:p w14:paraId="75AAD863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3ADAE022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</w:p>
    <w:p w14:paraId="5190BE61">
      <w:pPr>
        <w:spacing w:before="0" w:line="237" w:lineRule="auto"/>
        <w:ind w:left="660" w:leftChars="300" w:right="846" w:firstLine="713" w:firstLineChars="0"/>
        <w:jc w:val="both"/>
        <w:rPr>
          <w:rFonts w:hint="default"/>
          <w:i/>
          <w:sz w:val="24"/>
          <w:lang w:val="ru-RU"/>
        </w:rPr>
      </w:pPr>
      <w:r>
        <w:rPr>
          <w:rFonts w:hint="default"/>
          <w:sz w:val="24"/>
          <w:szCs w:val="24"/>
          <w:lang w:val="ru-RU"/>
        </w:rPr>
        <w:tab/>
      </w:r>
      <w:r>
        <w:rPr>
          <w:sz w:val="24"/>
          <w:szCs w:val="24"/>
        </w:rPr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  <w:r>
        <w:rPr>
          <w:rFonts w:hint="default"/>
          <w:sz w:val="24"/>
          <w:szCs w:val="24"/>
          <w:lang w:val="ru-RU"/>
        </w:rPr>
        <w:t>.</w:t>
      </w:r>
    </w:p>
    <w:p w14:paraId="635E5DAC">
      <w:pPr>
        <w:spacing w:before="0" w:line="237" w:lineRule="auto"/>
        <w:ind w:left="424" w:right="846" w:firstLine="0"/>
        <w:jc w:val="both"/>
        <w:rPr>
          <w:i/>
          <w:sz w:val="24"/>
        </w:rPr>
      </w:pPr>
    </w:p>
    <w:p w14:paraId="4855A1E3">
      <w:pPr>
        <w:pStyle w:val="7"/>
        <w:spacing w:before="70"/>
        <w:rPr>
          <w:i/>
          <w:sz w:val="20"/>
        </w:rPr>
      </w:pPr>
    </w:p>
    <w:p w14:paraId="1F77202A">
      <w:pPr>
        <w:pStyle w:val="7"/>
        <w:rPr>
          <w:highlight w:val="lightGray"/>
        </w:rPr>
      </w:pPr>
      <w:r>
        <w:rPr>
          <w:i/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1" name="Graphic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1" o:spid="_x0000_s1026" o:spt="100" style="position:absolute;left:0pt;margin-left:802.75pt;margin-top:290.25pt;height:0.5pt;width:33.6pt;mso-position-horizontal-relative:page;mso-position-vertical-relative:page;z-index:251671552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L&#10;KBLM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3" name="Graphic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3" o:spid="_x0000_s1026" o:spt="100" style="position:absolute;left:0pt;margin-left:802.75pt;margin-top:290.25pt;height:0.5pt;width:33.6pt;mso-position-horizontal-relative:page;mso-position-vertical-relative:page;z-index:251668480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O6RKwkdAgAA2wQAAA4AAABkcnMvZTJvRG9jLnht&#10;bK1UwW7bMAy9D9g/CLovdtMt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8/zxdc5yS3Jtbj+ki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7pErC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5" name="Graphic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5" o:spid="_x0000_s1026" o:spt="100" style="position:absolute;left:0pt;margin-left:802.75pt;margin-top:290.25pt;height:0.5pt;width:33.6pt;mso-position-horizontal-relative:page;mso-position-vertical-relative:page;z-index:251669504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BdEJ0dAgAA2wQAAA4AAABkcnMvZTJvRG9jLnht&#10;bK1UwW7bMAy9D9g/CLovdrM1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y/zxdc5yS3Jtfh8nS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QF0Qn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color w:val="000000"/>
          <w:spacing w:val="-32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Модуль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«Школьный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театр»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-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</w:t>
      </w:r>
      <w:r>
        <w:rPr>
          <w:b/>
          <w:bCs/>
          <w:color w:val="000000"/>
          <w:highlight w:val="lightGray"/>
          <w:shd w:val="clear" w:color="auto" w:fill="FFC000"/>
          <w:lang w:val="ru-RU"/>
        </w:rPr>
        <w:t>Школьная</w:t>
      </w:r>
      <w:r>
        <w:rPr>
          <w:rFonts w:hint="default"/>
          <w:b/>
          <w:bCs/>
          <w:color w:val="000000"/>
          <w:highlight w:val="lightGray"/>
          <w:shd w:val="clear" w:color="auto" w:fill="FFC000"/>
          <w:lang w:val="ru-RU"/>
        </w:rPr>
        <w:t xml:space="preserve"> сказка</w:t>
      </w:r>
      <w:r>
        <w:rPr>
          <w:b/>
          <w:bCs/>
          <w:color w:val="000000"/>
          <w:spacing w:val="-2"/>
          <w:highlight w:val="lightGray"/>
          <w:shd w:val="clear" w:color="auto" w:fill="FFC000"/>
        </w:rPr>
        <w:t>»</w:t>
      </w:r>
      <w:r>
        <w:rPr>
          <w:color w:val="000000"/>
          <w:highlight w:val="lightGray"/>
          <w:shd w:val="clear" w:color="auto" w:fill="FFC000"/>
        </w:rPr>
        <w:tab/>
      </w:r>
    </w:p>
    <w:p w14:paraId="58BE653B">
      <w:pPr>
        <w:pStyle w:val="7"/>
        <w:spacing w:before="271"/>
        <w:ind w:left="424" w:right="841" w:firstLine="566"/>
        <w:jc w:val="both"/>
      </w:pPr>
      <w:r>
        <w:t>Школьное театральное движение «</w:t>
      </w:r>
      <w:r>
        <w:rPr>
          <w:lang w:val="ru-RU"/>
        </w:rPr>
        <w:t>Школьная</w:t>
      </w:r>
      <w:r>
        <w:rPr>
          <w:rFonts w:hint="default"/>
          <w:lang w:val="ru-RU"/>
        </w:rPr>
        <w:t xml:space="preserve"> сказка</w:t>
      </w:r>
      <w:r>
        <w:t>» основано на применении театральной педагогики и хорошо развитой системе музыкально-эстетического воспитания обучающихся в лицее.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</w:t>
      </w:r>
    </w:p>
    <w:p w14:paraId="12E318D3">
      <w:pPr>
        <w:pStyle w:val="7"/>
        <w:spacing w:before="77" w:line="242" w:lineRule="auto"/>
        <w:ind w:left="424" w:right="849" w:firstLine="566"/>
        <w:jc w:val="both"/>
        <w:rPr>
          <w:rFonts w:hint="default"/>
          <w:lang w:val="ru-RU"/>
        </w:rPr>
      </w:pPr>
      <w:r>
        <w:t xml:space="preserve">Школьный театр зарегистрирован </w:t>
      </w:r>
      <w:r>
        <w:rPr>
          <w:sz w:val="20"/>
        </w:rPr>
        <w:t>на сайте «</w:t>
      </w:r>
      <w:r>
        <w:t>Всероссийский перечень (реестр) школьных театров»</w:t>
      </w:r>
      <w:r>
        <w:rPr>
          <w:spacing w:val="40"/>
        </w:rPr>
        <w:t xml:space="preserve"> </w:t>
      </w:r>
      <w:r>
        <w:t xml:space="preserve">и имеет регистрационный номер № </w:t>
      </w:r>
      <w:r>
        <w:rPr>
          <w:rFonts w:hint="default"/>
          <w:lang w:val="ru-RU"/>
        </w:rPr>
        <w:t>23-1542263708.</w:t>
      </w:r>
    </w:p>
    <w:p w14:paraId="3ED75E7B">
      <w:pPr>
        <w:pStyle w:val="7"/>
        <w:ind w:left="424" w:right="849" w:firstLine="566"/>
        <w:jc w:val="both"/>
      </w:pPr>
      <w:r>
        <w:t>Театральное движение может быть и уроком и увлекательной игрой, средством погружения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открытием</w:t>
      </w:r>
      <w:r>
        <w:rPr>
          <w:spacing w:val="-7"/>
        </w:rPr>
        <w:t xml:space="preserve"> </w:t>
      </w:r>
      <w:r>
        <w:t>неизвестных</w:t>
      </w:r>
      <w:r>
        <w:rPr>
          <w:spacing w:val="-9"/>
        </w:rPr>
        <w:t xml:space="preserve"> </w:t>
      </w:r>
      <w:r>
        <w:t>граней</w:t>
      </w:r>
      <w:r>
        <w:rPr>
          <w:spacing w:val="-3"/>
        </w:rPr>
        <w:t xml:space="preserve"> </w:t>
      </w:r>
      <w:r>
        <w:t>современности.</w:t>
      </w:r>
      <w:r>
        <w:rPr>
          <w:spacing w:val="-7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помогает усваивать в практике диалога нравственные и научные истины, учит быть самим собой и</w:t>
      </w:r>
    </w:p>
    <w:p w14:paraId="656D80AD">
      <w:pPr>
        <w:pStyle w:val="7"/>
        <w:ind w:left="424" w:right="849"/>
        <w:jc w:val="both"/>
      </w:pPr>
      <w:r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14:paraId="141A9C51">
      <w:pPr>
        <w:pStyle w:val="7"/>
        <w:spacing w:before="9"/>
        <w:rPr>
          <w:sz w:val="14"/>
        </w:rPr>
      </w:pPr>
    </w:p>
    <w:p w14:paraId="3F1BBCBA">
      <w:pPr>
        <w:pStyle w:val="7"/>
        <w:spacing w:before="111"/>
        <w:ind w:left="424" w:right="843" w:firstLine="566"/>
        <w:jc w:val="both"/>
      </w:pPr>
      <w:r>
        <w:t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</w:t>
      </w:r>
      <w:r>
        <w:rPr>
          <w:spacing w:val="80"/>
        </w:rPr>
        <w:t xml:space="preserve"> </w:t>
      </w:r>
      <w:r>
        <w:t>театр,</w:t>
      </w:r>
      <w:r>
        <w:rPr>
          <w:spacing w:val="80"/>
        </w:rPr>
        <w:t xml:space="preserve"> </w:t>
      </w:r>
      <w:r>
        <w:t>становясь</w:t>
      </w:r>
      <w:r>
        <w:rPr>
          <w:spacing w:val="80"/>
        </w:rPr>
        <w:t xml:space="preserve"> </w:t>
      </w:r>
      <w:r>
        <w:t>художественно-эстетическим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действом,</w:t>
      </w:r>
    </w:p>
    <w:p w14:paraId="397EF0F1">
      <w:pPr>
        <w:pStyle w:val="7"/>
        <w:tabs>
          <w:tab w:val="left" w:pos="10096"/>
        </w:tabs>
        <w:spacing w:line="274" w:lineRule="exact"/>
        <w:ind w:left="424"/>
        <w:rPr>
          <w:position w:val="10"/>
          <w:sz w:val="20"/>
        </w:rPr>
      </w:pPr>
      <w:r>
        <w:t>проявляет</w:t>
      </w:r>
      <w:r>
        <w:rPr>
          <w:spacing w:val="60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неповторимость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глубину,</w:t>
      </w:r>
      <w:r>
        <w:rPr>
          <w:spacing w:val="69"/>
        </w:rPr>
        <w:t xml:space="preserve"> </w:t>
      </w:r>
      <w:r>
        <w:t>красоту</w:t>
      </w:r>
      <w:r>
        <w:rPr>
          <w:spacing w:val="5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парадоксальность.</w:t>
      </w:r>
      <w:r>
        <w:rPr>
          <w:spacing w:val="65"/>
        </w:rPr>
        <w:t xml:space="preserve"> </w:t>
      </w:r>
      <w:r>
        <w:rPr>
          <w:spacing w:val="-2"/>
        </w:rPr>
        <w:t>Театральное</w:t>
      </w:r>
      <w:r>
        <w:tab/>
      </w:r>
    </w:p>
    <w:p w14:paraId="774D15E2">
      <w:pPr>
        <w:pStyle w:val="7"/>
        <w:ind w:left="424" w:right="844"/>
        <w:jc w:val="both"/>
      </w:pPr>
      <w:r>
        <w:t>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</w:t>
      </w:r>
      <w:r>
        <w:rPr>
          <w:spacing w:val="-1"/>
        </w:rPr>
        <w:t xml:space="preserve"> </w:t>
      </w:r>
      <w:r>
        <w:t>– это желание.</w:t>
      </w:r>
    </w:p>
    <w:p w14:paraId="7152A5DC">
      <w:pPr>
        <w:pStyle w:val="7"/>
        <w:spacing w:before="124"/>
      </w:pPr>
    </w:p>
    <w:p w14:paraId="00FC4DC1">
      <w:pPr>
        <w:pStyle w:val="2"/>
        <w:tabs>
          <w:tab w:val="left" w:pos="9807"/>
        </w:tabs>
        <w:ind w:left="991" w:hanging="596"/>
      </w:pPr>
      <w:r>
        <w:rPr>
          <w:b w:val="0"/>
          <w:color w:val="000000"/>
          <w:spacing w:val="-32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Модуль</w:t>
      </w:r>
      <w:r>
        <w:rPr>
          <w:color w:val="000000"/>
          <w:spacing w:val="-9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«Школьный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музей»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-</w:t>
      </w:r>
      <w:r>
        <w:rPr>
          <w:color w:val="000000"/>
          <w:spacing w:val="-4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</w:t>
      </w:r>
      <w:r>
        <w:rPr>
          <w:color w:val="000000"/>
          <w:highlight w:val="lightGray"/>
          <w:shd w:val="clear" w:color="auto" w:fill="C2D69B"/>
          <w:lang w:val="ru-RU"/>
        </w:rPr>
        <w:t>Музей</w:t>
      </w:r>
      <w:r>
        <w:rPr>
          <w:rFonts w:hint="default"/>
          <w:color w:val="000000"/>
          <w:highlight w:val="lightGray"/>
          <w:shd w:val="clear" w:color="auto" w:fill="C2D69B"/>
          <w:lang w:val="ru-RU"/>
        </w:rPr>
        <w:t xml:space="preserve"> Боевой славы</w:t>
      </w:r>
      <w:r>
        <w:rPr>
          <w:color w:val="000000"/>
          <w:spacing w:val="-2"/>
          <w:highlight w:val="lightGray"/>
          <w:shd w:val="clear" w:color="auto" w:fill="C2D69B"/>
        </w:rPr>
        <w:t>»</w:t>
      </w:r>
      <w:r>
        <w:rPr>
          <w:color w:val="000000"/>
          <w:highlight w:val="lightGray"/>
          <w:shd w:val="clear" w:color="auto" w:fill="C2D69B"/>
        </w:rPr>
        <w:tab/>
      </w:r>
    </w:p>
    <w:p w14:paraId="122C7597">
      <w:pPr>
        <w:pStyle w:val="7"/>
        <w:spacing w:before="271" w:line="242" w:lineRule="auto"/>
        <w:ind w:left="0" w:leftChars="0" w:firstLine="564" w:firstLineChars="235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Музей посвящен памяти Героя Советского Союза Токарликова Никиты Евдокимовича, участникам ВОВ, воинам –интернационалистам-воспитанникам нашей школы, на стендах музея отражаются передовики Акционерного общества имени Н.Е.Токарликова.</w:t>
      </w:r>
    </w:p>
    <w:p w14:paraId="05AF2E2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944" w:rightChars="429" w:firstLine="564" w:firstLineChars="235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t>Музей</w:t>
      </w:r>
      <w:r>
        <w:rPr>
          <w:spacing w:val="-4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оказать подвиг солдата, честно выполнившего свой воинский долг, формирование чувства патриотизма посредством приобщения детей к процессу сохранения исторической памяти, уважения к подвигу воинов-интернационалистов, формируя у подрастающего поколения активной гражданской позиции.</w:t>
      </w:r>
    </w:p>
    <w:p w14:paraId="2F9C81D2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</w:pPr>
    </w:p>
    <w:p w14:paraId="74D9B7E7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0" w:leftChars="0" w:right="944" w:rightChars="429" w:firstLine="0" w:firstLineChars="0"/>
        <w:jc w:val="both"/>
        <w:textAlignment w:val="auto"/>
      </w:pPr>
    </w:p>
    <w:p w14:paraId="2D323E9A">
      <w:pPr>
        <w:pStyle w:val="7"/>
        <w:spacing w:line="242" w:lineRule="auto"/>
        <w:ind w:left="0" w:leftChars="0" w:right="841" w:firstLine="713" w:firstLineChars="0"/>
        <w:rPr>
          <w:rFonts w:hint="default"/>
          <w:lang w:val="ru-RU"/>
        </w:rPr>
      </w:pPr>
      <w:r>
        <w:t>Музей</w:t>
      </w:r>
      <w:r>
        <w:rPr>
          <w:spacing w:val="40"/>
        </w:rPr>
        <w:t xml:space="preserve"> </w:t>
      </w:r>
      <w:r>
        <w:t>зарегистрирован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«Реестр</w:t>
      </w:r>
      <w:r>
        <w:rPr>
          <w:spacing w:val="40"/>
        </w:rPr>
        <w:t xml:space="preserve"> </w:t>
      </w:r>
      <w:r>
        <w:t>музеев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организаций»</w:t>
      </w:r>
      <w:r>
        <w:rPr>
          <w:spacing w:val="39"/>
        </w:rPr>
        <w:t xml:space="preserve"> </w:t>
      </w:r>
      <w:r>
        <w:t>и имеет регистрационный номер № 2</w:t>
      </w:r>
      <w:r>
        <w:rPr>
          <w:rFonts w:hint="default"/>
          <w:lang w:val="ru-RU"/>
        </w:rPr>
        <w:t>5950</w:t>
      </w:r>
    </w:p>
    <w:p w14:paraId="346415DA">
      <w:pPr>
        <w:pStyle w:val="7"/>
        <w:spacing w:line="242" w:lineRule="auto"/>
        <w:ind w:left="660" w:leftChars="300" w:right="3884" w:firstLine="0" w:firstLineChars="0"/>
      </w:pPr>
      <w:r>
        <w:t>Музей</w:t>
      </w:r>
      <w:r>
        <w:rPr>
          <w:spacing w:val="-11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 xml:space="preserve">направлениям: </w:t>
      </w:r>
    </w:p>
    <w:p w14:paraId="136A27CB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 xml:space="preserve">спользование культурных ценностей города и края для развития детей и подростков; </w:t>
      </w:r>
    </w:p>
    <w:p w14:paraId="421C1B76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одействие в организации и проведении учебно-воспитательного процесса;</w:t>
      </w:r>
    </w:p>
    <w:p w14:paraId="28AC2B0F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охрана и пропаганда памятников истории, культуры и природы родного города;</w:t>
      </w:r>
    </w:p>
    <w:p w14:paraId="595DDA41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активная экскурсионно-массовая работа с учащимися, с населением, тесная связь с ветеранскими и общественными объединениями;</w:t>
      </w:r>
    </w:p>
    <w:p w14:paraId="7D95A4CE">
      <w:pPr>
        <w:pStyle w:val="9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формирование фонда музея и обеспечение его сохранности.</w:t>
      </w:r>
    </w:p>
    <w:p w14:paraId="6598D023">
      <w:pPr>
        <w:pStyle w:val="7"/>
        <w:spacing w:before="5" w:line="237" w:lineRule="auto"/>
        <w:ind w:left="1236" w:right="3884" w:firstLine="4"/>
      </w:pP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8123555</wp:posOffset>
            </wp:positionV>
            <wp:extent cx="963295" cy="212725"/>
            <wp:effectExtent l="0" t="0" r="8255" b="15875"/>
            <wp:wrapNone/>
            <wp:docPr id="64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FE100F">
      <w:pPr>
        <w:pStyle w:val="7"/>
        <w:spacing w:before="5" w:line="237" w:lineRule="auto"/>
        <w:ind w:left="1236" w:right="3884" w:firstLine="4"/>
      </w:pPr>
    </w:p>
    <w:p w14:paraId="1BEEFFCA">
      <w:pPr>
        <w:pStyle w:val="7"/>
        <w:spacing w:before="5" w:line="237" w:lineRule="auto"/>
        <w:ind w:left="1236" w:right="3884" w:firstLine="4"/>
      </w:pPr>
    </w:p>
    <w:p w14:paraId="045E7735">
      <w:pPr>
        <w:pStyle w:val="2"/>
        <w:tabs>
          <w:tab w:val="left" w:pos="9807"/>
        </w:tabs>
        <w:spacing w:before="62"/>
        <w:ind w:left="395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3.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ОРГАНИЗАЦИОННЫЙ</w:t>
      </w:r>
      <w:r>
        <w:rPr>
          <w:color w:val="000000"/>
          <w:shd w:val="clear" w:color="auto" w:fill="D9D9D9"/>
        </w:rPr>
        <w:tab/>
      </w:r>
    </w:p>
    <w:p w14:paraId="5280E28F">
      <w:pPr>
        <w:pStyle w:val="7"/>
        <w:spacing w:before="271"/>
        <w:ind w:left="424" w:right="840" w:firstLine="566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413125A0">
      <w:pPr>
        <w:pStyle w:val="7"/>
        <w:spacing w:before="5" w:line="237" w:lineRule="auto"/>
        <w:ind w:left="424" w:right="851" w:firstLine="566"/>
        <w:jc w:val="both"/>
      </w:pPr>
      <w:r>
        <w:t xml:space="preserve">Уклад </w:t>
      </w:r>
      <w:r>
        <w:rPr>
          <w:lang w:val="ru-RU"/>
        </w:rPr>
        <w:t>школы</w:t>
      </w:r>
      <w:r>
        <w:t xml:space="preserve"> направлен на сохранение преемственности принципов воспитания на всех уровнях общего образования:</w:t>
      </w:r>
    </w:p>
    <w:p w14:paraId="1AC04C50">
      <w:pPr>
        <w:pStyle w:val="7"/>
        <w:spacing w:before="4"/>
        <w:ind w:left="1712" w:right="843" w:hanging="361"/>
        <w:jc w:val="both"/>
      </w:pPr>
      <w:r>
        <w:rPr>
          <w:rFonts w:ascii="Wingdings" w:hAnsi="Wingdings"/>
        </w:rPr>
        <w:t></w:t>
      </w:r>
      <w:r>
        <w:t xml:space="preserve">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565B35EA">
      <w:pPr>
        <w:pStyle w:val="7"/>
        <w:spacing w:line="242" w:lineRule="auto"/>
        <w:ind w:left="1712" w:right="856" w:hanging="361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156F63B4">
      <w:pPr>
        <w:pStyle w:val="7"/>
        <w:spacing w:line="242" w:lineRule="auto"/>
        <w:ind w:left="1712" w:right="849" w:hanging="361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14:paraId="7905926D">
      <w:pPr>
        <w:pStyle w:val="7"/>
        <w:ind w:left="1712" w:right="853" w:hanging="361"/>
        <w:jc w:val="both"/>
      </w:pPr>
      <w:r>
        <w:rPr>
          <w:rFonts w:ascii="Wingdings" w:hAnsi="Wingdings"/>
        </w:rPr>
        <w:t></w:t>
      </w:r>
      <w: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2931C4E">
      <w:pPr>
        <w:pStyle w:val="7"/>
        <w:ind w:left="424" w:right="839" w:firstLine="566"/>
        <w:jc w:val="both"/>
      </w:pPr>
      <w:r>
        <w:t>Педагог</w:t>
      </w:r>
      <w:r>
        <w:rPr>
          <w:spacing w:val="40"/>
        </w:rPr>
        <w:t xml:space="preserve"> </w:t>
      </w:r>
      <w:r>
        <w:t>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лицее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нормативно- 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rPr>
          <w:spacing w:val="-2"/>
        </w:rPr>
        <w:t>процесс</w:t>
      </w:r>
    </w:p>
    <w:p w14:paraId="6414B723">
      <w:pPr>
        <w:pStyle w:val="7"/>
        <w:spacing w:line="242" w:lineRule="auto"/>
        <w:ind w:left="424" w:right="844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духовно- нравственного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молодежи,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</w:p>
    <w:p w14:paraId="1041D51C">
      <w:pPr>
        <w:pStyle w:val="7"/>
        <w:tabs>
          <w:tab w:val="right" w:pos="10297"/>
        </w:tabs>
        <w:spacing w:line="271" w:lineRule="exact"/>
        <w:ind w:left="424"/>
        <w:rPr>
          <w:position w:val="10"/>
          <w:sz w:val="20"/>
        </w:rPr>
      </w:pP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  <w:r>
        <w:rPr>
          <w:spacing w:val="51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rPr>
          <w:spacing w:val="-2"/>
        </w:rPr>
        <w:t>кадров:</w:t>
      </w:r>
      <w:r>
        <w:tab/>
      </w:r>
    </w:p>
    <w:p w14:paraId="0EB0B0B3">
      <w:pPr>
        <w:pStyle w:val="7"/>
        <w:spacing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вновь</w:t>
      </w:r>
      <w:r>
        <w:rPr>
          <w:spacing w:val="-10"/>
        </w:rPr>
        <w:t xml:space="preserve"> </w:t>
      </w:r>
      <w:r>
        <w:t>поступивших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 педагогических работников</w:t>
      </w:r>
      <w:r>
        <w:rPr>
          <w:spacing w:val="40"/>
        </w:rPr>
        <w:t xml:space="preserve"> </w:t>
      </w:r>
      <w:r>
        <w:t>(работа школы наставничества);</w:t>
      </w:r>
    </w:p>
    <w:p w14:paraId="0478A0C4">
      <w:pPr>
        <w:pStyle w:val="7"/>
        <w:spacing w:line="237" w:lineRule="auto"/>
        <w:ind w:left="1145" w:right="841" w:hanging="360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по запросам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по вопросам классного руководства);</w:t>
      </w:r>
    </w:p>
    <w:p w14:paraId="4684005F">
      <w:pPr>
        <w:pStyle w:val="7"/>
        <w:spacing w:before="2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учебно-педагогической</w:t>
      </w:r>
      <w:r>
        <w:rPr>
          <w:spacing w:val="-10"/>
        </w:rPr>
        <w:t xml:space="preserve"> </w:t>
      </w:r>
      <w:r>
        <w:rPr>
          <w:spacing w:val="-2"/>
        </w:rPr>
        <w:t>документации;</w:t>
      </w:r>
    </w:p>
    <w:p w14:paraId="4703F5AE">
      <w:pPr>
        <w:pStyle w:val="7"/>
        <w:ind w:left="1145" w:right="844" w:hanging="360"/>
        <w:jc w:val="both"/>
      </w:pPr>
      <w:r>
        <w:rPr>
          <w:rFonts w:ascii="Wingdings" w:hAnsi="Wingdings"/>
        </w:rPr>
        <w:t></w:t>
      </w:r>
      <w:r>
        <w:t xml:space="preserve"> проведение конференций, «круглых столов», семинаров по педагогическим и другим проблемам духовно-нравственного воспитания и просвещения </w:t>
      </w:r>
      <w:r>
        <w:rPr>
          <w:spacing w:val="-2"/>
        </w:rPr>
        <w:t>обучающихся;</w:t>
      </w:r>
    </w:p>
    <w:p w14:paraId="7B5A67BD">
      <w:pPr>
        <w:pStyle w:val="7"/>
        <w:spacing w:before="4" w:line="237" w:lineRule="auto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участие в постоянно действующих учебных курсах, семинарах по вопросам </w:t>
      </w:r>
      <w:r>
        <w:rPr>
          <w:spacing w:val="-2"/>
        </w:rPr>
        <w:t>воспитания;</w:t>
      </w:r>
    </w:p>
    <w:p w14:paraId="1CADF382">
      <w:pPr>
        <w:pStyle w:val="7"/>
        <w:spacing w:before="6" w:line="237" w:lineRule="auto"/>
        <w:ind w:left="1145" w:right="854" w:hanging="360"/>
        <w:jc w:val="both"/>
      </w:pPr>
      <w:r>
        <w:rPr>
          <w:rFonts w:ascii="Wingdings" w:hAnsi="Wingdings"/>
        </w:rPr>
        <w:t></w:t>
      </w:r>
      <w:r>
        <w:t xml:space="preserve"> участие в работе городских и региональных</w:t>
      </w:r>
      <w:r>
        <w:rPr>
          <w:spacing w:val="40"/>
        </w:rPr>
        <w:t xml:space="preserve"> </w:t>
      </w:r>
      <w:r>
        <w:t>методических объединений представление опыта работы школы;</w:t>
      </w:r>
    </w:p>
    <w:p w14:paraId="5483D959">
      <w:pPr>
        <w:pStyle w:val="7"/>
        <w:spacing w:before="5" w:line="237" w:lineRule="auto"/>
        <w:ind w:left="1145" w:right="839" w:hanging="360"/>
        <w:jc w:val="both"/>
      </w:pPr>
      <w:r>
        <w:rPr>
          <w:rFonts w:ascii="Wingdings" w:hAnsi="Wingdings"/>
        </w:rPr>
        <w:t></w:t>
      </w:r>
      <w:r>
        <w:t xml:space="preserve"> участие в работе постоянно действующего методического семинара по духовно- нравственному воспитанию.</w:t>
      </w:r>
    </w:p>
    <w:p w14:paraId="519B5744">
      <w:pPr>
        <w:pStyle w:val="7"/>
        <w:spacing w:before="3"/>
        <w:ind w:left="424" w:right="844" w:firstLine="782"/>
        <w:jc w:val="both"/>
      </w:pPr>
      <w:r>
        <w:t>С 2023г.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14:paraId="03E51BEC">
      <w:pPr>
        <w:pStyle w:val="7"/>
        <w:ind w:left="424" w:right="849" w:firstLine="706"/>
        <w:jc w:val="both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14:paraId="43B71886">
      <w:pPr>
        <w:pStyle w:val="7"/>
        <w:spacing w:before="1"/>
        <w:ind w:left="424" w:right="839"/>
        <w:jc w:val="both"/>
      </w:pPr>
      <w:r>
        <w:t>Структура штаба воспитательной работы: Заместитель директора по воспитательной работе – Советник по</w:t>
      </w:r>
      <w:r>
        <w:rPr>
          <w:spacing w:val="40"/>
        </w:rPr>
        <w:t xml:space="preserve"> </w:t>
      </w:r>
      <w:r>
        <w:t>воспитанию – педагог – организатор – педагог – психолог - руководитель ШМО классных руководителей – руководитель школьного клуба – руководитель ШМО ДОП – педагог- библиотекарь – медицинская сестра -</w:t>
      </w:r>
      <w:r>
        <w:rPr>
          <w:spacing w:val="40"/>
        </w:rPr>
        <w:t xml:space="preserve"> </w:t>
      </w:r>
      <w:r>
        <w:t xml:space="preserve">инспектор </w:t>
      </w:r>
      <w:r>
        <w:rPr>
          <w:spacing w:val="-4"/>
        </w:rPr>
        <w:t>ПДН.</w:t>
      </w:r>
    </w:p>
    <w:p w14:paraId="5BDE2319">
      <w:pPr>
        <w:pStyle w:val="2"/>
        <w:numPr>
          <w:ilvl w:val="1"/>
          <w:numId w:val="10"/>
        </w:numPr>
        <w:tabs>
          <w:tab w:val="left" w:pos="759"/>
          <w:tab w:val="left" w:pos="9807"/>
        </w:tabs>
        <w:spacing w:before="62" w:after="0" w:line="240" w:lineRule="auto"/>
        <w:ind w:left="759" w:right="0" w:hanging="364"/>
        <w:jc w:val="left"/>
      </w:pPr>
      <w:r>
        <w:rPr>
          <w:color w:val="000000"/>
          <w:shd w:val="clear" w:color="auto" w:fill="D9D9D9"/>
        </w:rPr>
        <w:t>Кадровое</w:t>
      </w:r>
      <w:r>
        <w:rPr>
          <w:color w:val="000000"/>
          <w:spacing w:val="-1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428AECBF">
      <w:pPr>
        <w:pStyle w:val="7"/>
        <w:spacing w:before="271"/>
        <w:ind w:left="991"/>
        <w:rPr>
          <w:highlight w:val="lightGray"/>
        </w:rPr>
      </w:pP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Руководящий</w:t>
      </w:r>
      <w:r>
        <w:rPr>
          <w:color w:val="000000"/>
          <w:spacing w:val="-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96FC34B">
      <w:pPr>
        <w:spacing w:before="0" w:line="242" w:lineRule="auto"/>
        <w:ind w:left="991" w:right="1783" w:firstLine="0"/>
        <w:jc w:val="left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УВР:</w:t>
      </w:r>
      <w:r>
        <w:rPr>
          <w:b/>
          <w:spacing w:val="80"/>
          <w:sz w:val="24"/>
        </w:rPr>
        <w:t xml:space="preserve"> </w:t>
      </w:r>
      <w:r>
        <w:rPr>
          <w:sz w:val="24"/>
          <w:lang w:val="ru-RU"/>
        </w:rPr>
        <w:t>Ахметшина</w:t>
      </w:r>
      <w:r>
        <w:rPr>
          <w:rFonts w:hint="default"/>
          <w:sz w:val="24"/>
          <w:lang w:val="ru-RU"/>
        </w:rPr>
        <w:t xml:space="preserve"> Светлана Евгеньевна</w:t>
      </w:r>
      <w:r>
        <w:rPr>
          <w:sz w:val="24"/>
        </w:rPr>
        <w:t xml:space="preserve"> образование: высшее педагогическое</w:t>
      </w:r>
    </w:p>
    <w:p w14:paraId="1AD183DC">
      <w:pPr>
        <w:pStyle w:val="7"/>
        <w:spacing w:line="271" w:lineRule="exact"/>
        <w:ind w:left="991"/>
      </w:pPr>
      <w:r>
        <w:rPr>
          <w:spacing w:val="-2"/>
        </w:rPr>
        <w:t>категория:</w:t>
      </w:r>
      <w:r>
        <w:rPr>
          <w:spacing w:val="-1"/>
        </w:rPr>
        <w:t xml:space="preserve"> </w:t>
      </w:r>
      <w:r>
        <w:rPr>
          <w:spacing w:val="-2"/>
        </w:rPr>
        <w:t>высшая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7035165</wp:posOffset>
            </wp:positionV>
            <wp:extent cx="963295" cy="212725"/>
            <wp:effectExtent l="0" t="0" r="8255" b="15875"/>
            <wp:wrapNone/>
            <wp:docPr id="65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D6DA6">
      <w:pPr>
        <w:pStyle w:val="7"/>
      </w:pPr>
    </w:p>
    <w:p w14:paraId="5F098A62">
      <w:pPr>
        <w:pStyle w:val="7"/>
        <w:spacing w:before="1"/>
        <w:rPr>
          <w:highlight w:val="lightGray"/>
        </w:rPr>
      </w:pPr>
    </w:p>
    <w:p w14:paraId="6D666BDB">
      <w:pPr>
        <w:pStyle w:val="7"/>
        <w:spacing w:before="1" w:line="275" w:lineRule="exact"/>
        <w:ind w:left="967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Педагогический</w:t>
      </w:r>
      <w:r>
        <w:rPr>
          <w:color w:val="000000"/>
          <w:spacing w:val="-1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EDB8515">
      <w:pPr>
        <w:spacing w:before="0" w:line="242" w:lineRule="auto"/>
        <w:ind w:left="991" w:right="1783" w:firstLine="0"/>
        <w:jc w:val="left"/>
        <w:rPr>
          <w:rFonts w:hint="default"/>
          <w:sz w:val="24"/>
          <w:lang w:val="ru-RU"/>
        </w:rPr>
      </w:pPr>
      <w:r>
        <w:rPr>
          <w:b/>
          <w:sz w:val="24"/>
        </w:rPr>
        <w:t>Советник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воспитанию:</w:t>
      </w:r>
      <w:r>
        <w:rPr>
          <w:b/>
          <w:spacing w:val="40"/>
          <w:sz w:val="24"/>
        </w:rPr>
        <w:t xml:space="preserve"> </w:t>
      </w:r>
      <w:r>
        <w:rPr>
          <w:sz w:val="24"/>
          <w:lang w:val="ru-RU"/>
        </w:rPr>
        <w:t>Галимова</w:t>
      </w:r>
      <w:r>
        <w:rPr>
          <w:rFonts w:hint="default"/>
          <w:sz w:val="24"/>
          <w:lang w:val="ru-RU"/>
        </w:rPr>
        <w:t xml:space="preserve"> Альбина Сергеевна</w:t>
      </w:r>
    </w:p>
    <w:p w14:paraId="13D72F61">
      <w:pPr>
        <w:spacing w:before="0" w:line="242" w:lineRule="auto"/>
        <w:ind w:left="991" w:right="1783" w:firstLine="0"/>
        <w:jc w:val="left"/>
        <w:rPr>
          <w:sz w:val="24"/>
        </w:rPr>
      </w:pPr>
      <w:r>
        <w:rPr>
          <w:sz w:val="24"/>
        </w:rPr>
        <w:t xml:space="preserve"> образование: высшее </w:t>
      </w:r>
    </w:p>
    <w:p w14:paraId="7D4F6F7C">
      <w:pPr>
        <w:spacing w:before="3" w:line="237" w:lineRule="auto"/>
        <w:ind w:left="991" w:right="3884" w:firstLine="0"/>
        <w:jc w:val="left"/>
        <w:rPr>
          <w:rFonts w:hint="default"/>
          <w:sz w:val="24"/>
          <w:lang w:val="ru-RU"/>
        </w:rPr>
      </w:pPr>
      <w:r>
        <w:rPr>
          <w:b/>
          <w:spacing w:val="-2"/>
          <w:sz w:val="24"/>
        </w:rPr>
        <w:t xml:space="preserve">Педагог-организатор: </w:t>
      </w:r>
      <w:r>
        <w:rPr>
          <w:b w:val="0"/>
          <w:bCs/>
          <w:spacing w:val="-2"/>
          <w:sz w:val="24"/>
          <w:lang w:val="ru-RU"/>
        </w:rPr>
        <w:t>Брагина</w:t>
      </w:r>
      <w:r>
        <w:rPr>
          <w:rFonts w:hint="default"/>
          <w:b w:val="0"/>
          <w:bCs/>
          <w:spacing w:val="-2"/>
          <w:sz w:val="24"/>
          <w:lang w:val="ru-RU"/>
        </w:rPr>
        <w:t xml:space="preserve"> Алия Ильдаровна </w:t>
      </w:r>
      <w:r>
        <w:rPr>
          <w:sz w:val="24"/>
        </w:rPr>
        <w:t xml:space="preserve">образование: </w:t>
      </w:r>
      <w:r>
        <w:rPr>
          <w:sz w:val="24"/>
          <w:lang w:val="ru-RU"/>
        </w:rPr>
        <w:t>высшее</w:t>
      </w:r>
    </w:p>
    <w:p w14:paraId="32B279C2">
      <w:pPr>
        <w:pStyle w:val="7"/>
        <w:spacing w:before="273"/>
      </w:pPr>
    </w:p>
    <w:p w14:paraId="243C63BF">
      <w:pPr>
        <w:pStyle w:val="7"/>
        <w:spacing w:before="1"/>
        <w:ind w:left="967"/>
        <w:rPr>
          <w:color w:val="auto"/>
          <w:highlight w:val="lightGray"/>
        </w:rPr>
      </w:pPr>
      <w:r>
        <w:rPr>
          <w:color w:val="auto"/>
          <w:spacing w:val="-2"/>
          <w:highlight w:val="lightGray"/>
          <w:u w:val="single"/>
          <w:shd w:val="clear" w:color="auto" w:fill="FBD4B4"/>
        </w:rPr>
        <w:t>Педагоги</w:t>
      </w:r>
      <w:r>
        <w:rPr>
          <w:color w:val="auto"/>
          <w:spacing w:val="8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дополнительного</w:t>
      </w:r>
      <w:r>
        <w:rPr>
          <w:color w:val="auto"/>
          <w:spacing w:val="2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образования:</w:t>
      </w:r>
    </w:p>
    <w:p w14:paraId="7848AE38">
      <w:pPr>
        <w:pStyle w:val="7"/>
        <w:spacing w:before="4" w:line="237" w:lineRule="auto"/>
        <w:ind w:left="991" w:right="1783"/>
        <w:rPr>
          <w:color w:val="auto"/>
        </w:rPr>
      </w:pPr>
      <w:r>
        <w:rPr>
          <w:color w:val="auto"/>
        </w:rPr>
        <w:t>количество: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1</w:t>
      </w:r>
      <w:r>
        <w:rPr>
          <w:color w:val="auto"/>
          <w:spacing w:val="-11"/>
        </w:rPr>
        <w:t xml:space="preserve"> </w:t>
      </w:r>
      <w:r>
        <w:rPr>
          <w:color w:val="auto"/>
        </w:rPr>
        <w:t>педагог,</w:t>
      </w:r>
      <w:r>
        <w:rPr>
          <w:color w:val="auto"/>
          <w:spacing w:val="-9"/>
        </w:rPr>
        <w:t xml:space="preserve"> </w:t>
      </w:r>
      <w:r>
        <w:rPr>
          <w:color w:val="auto"/>
        </w:rPr>
        <w:t>из</w:t>
      </w:r>
      <w:r>
        <w:rPr>
          <w:color w:val="auto"/>
          <w:spacing w:val="-10"/>
        </w:rPr>
        <w:t xml:space="preserve"> </w:t>
      </w:r>
      <w:r>
        <w:rPr>
          <w:color w:val="auto"/>
        </w:rPr>
        <w:t>них: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высшее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педагогическое</w:t>
      </w:r>
      <w:r>
        <w:rPr>
          <w:color w:val="auto"/>
          <w:spacing w:val="-7"/>
        </w:rPr>
        <w:t xml:space="preserve"> </w:t>
      </w:r>
      <w:r>
        <w:rPr>
          <w:color w:val="auto"/>
        </w:rPr>
        <w:t>образование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1</w:t>
      </w:r>
      <w:r>
        <w:rPr>
          <w:color w:val="auto"/>
        </w:rPr>
        <w:t xml:space="preserve"> категория: первая</w:t>
      </w:r>
      <w:r>
        <w:rPr>
          <w:color w:val="auto"/>
          <w:spacing w:val="29"/>
        </w:rPr>
        <w:t xml:space="preserve">  </w:t>
      </w:r>
      <w:r>
        <w:rPr>
          <w:color w:val="auto"/>
        </w:rPr>
        <w:t>-</w:t>
      </w:r>
      <w:r>
        <w:rPr>
          <w:color w:val="auto"/>
          <w:spacing w:val="2"/>
        </w:rPr>
        <w:t xml:space="preserve"> </w:t>
      </w:r>
      <w:r>
        <w:rPr>
          <w:color w:val="auto"/>
          <w:spacing w:val="-10"/>
        </w:rPr>
        <w:t>1</w:t>
      </w:r>
    </w:p>
    <w:p w14:paraId="3972A654">
      <w:pPr>
        <w:pStyle w:val="7"/>
        <w:spacing w:before="274"/>
      </w:pPr>
    </w:p>
    <w:p w14:paraId="3F91DF6E">
      <w:pPr>
        <w:pStyle w:val="7"/>
        <w:ind w:left="991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Классные</w:t>
      </w:r>
      <w:r>
        <w:rPr>
          <w:color w:val="000000"/>
          <w:spacing w:val="-3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руководители:</w:t>
      </w:r>
    </w:p>
    <w:p w14:paraId="7EA3612B">
      <w:pPr>
        <w:pStyle w:val="7"/>
        <w:spacing w:before="2" w:line="275" w:lineRule="exact"/>
        <w:ind w:left="991"/>
        <w:rPr>
          <w:rFonts w:hint="default"/>
          <w:lang w:val="ru-RU"/>
        </w:rPr>
      </w:pPr>
      <w:r>
        <w:t>количество:</w:t>
      </w:r>
      <w:r>
        <w:rPr>
          <w:spacing w:val="-13"/>
        </w:rPr>
        <w:t xml:space="preserve"> </w:t>
      </w:r>
      <w:r>
        <w:rPr>
          <w:rFonts w:hint="default"/>
          <w:lang w:val="ru-RU"/>
        </w:rPr>
        <w:t>4</w:t>
      </w:r>
      <w:r>
        <w:rPr>
          <w:spacing w:val="-10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педагогическое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>4</w:t>
      </w:r>
    </w:p>
    <w:p w14:paraId="7DED05AD">
      <w:pPr>
        <w:pStyle w:val="7"/>
        <w:tabs>
          <w:tab w:val="left" w:pos="6380"/>
          <w:tab w:val="left" w:pos="6820"/>
        </w:tabs>
        <w:spacing w:before="3"/>
        <w:ind w:left="991" w:right="4465" w:rightChars="0"/>
        <w:rPr>
          <w:rFonts w:hint="default"/>
          <w:lang w:val="ru-RU"/>
        </w:rPr>
      </w:pPr>
      <w:r>
        <w:t>категория:</w:t>
      </w:r>
      <w:r>
        <w:rPr>
          <w:spacing w:val="-15"/>
        </w:rPr>
        <w:t xml:space="preserve"> </w:t>
      </w:r>
      <w:r>
        <w:rPr>
          <w:lang w:val="ru-RU"/>
        </w:rPr>
        <w:t>первая</w:t>
      </w:r>
      <w:r>
        <w:rPr>
          <w:rFonts w:hint="default"/>
          <w:lang w:val="ru-RU"/>
        </w:rPr>
        <w:t xml:space="preserve"> квалификационная </w:t>
      </w:r>
      <w:r>
        <w:rPr>
          <w:spacing w:val="-15"/>
        </w:rPr>
        <w:t xml:space="preserve"> </w:t>
      </w:r>
      <w:r>
        <w:t xml:space="preserve"> первая</w:t>
      </w:r>
      <w:r>
        <w:rPr>
          <w:spacing w:val="80"/>
        </w:rPr>
        <w:t xml:space="preserve"> </w:t>
      </w:r>
      <w:r>
        <w:t xml:space="preserve">- </w:t>
      </w:r>
      <w:r>
        <w:rPr>
          <w:rFonts w:hint="default"/>
          <w:lang w:val="ru-RU"/>
        </w:rPr>
        <w:t>4</w:t>
      </w:r>
    </w:p>
    <w:p w14:paraId="4E965270">
      <w:pPr>
        <w:pStyle w:val="7"/>
        <w:spacing w:after="0"/>
        <w:rPr>
          <w:rFonts w:hint="default"/>
          <w:lang w:val="ru-RU"/>
        </w:rPr>
        <w:sectPr>
          <w:footerReference r:id="rId7" w:type="default"/>
          <w:pgSz w:w="11900" w:h="16850"/>
          <w:pgMar w:top="1060" w:right="0" w:bottom="580" w:left="1275" w:header="0" w:footer="388" w:gutter="0"/>
          <w:cols w:space="720" w:num="1"/>
        </w:sectPr>
      </w:pPr>
    </w:p>
    <w:p w14:paraId="0B756FB5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5937250" cy="4293870"/>
                <wp:effectExtent l="0" t="0" r="0" b="0"/>
                <wp:wrapNone/>
                <wp:docPr id="359" name="Text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4293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1AB4D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59DF72A">
                                  <w:pPr>
                                    <w:pStyle w:val="12"/>
                                    <w:spacing w:before="97" w:line="261" w:lineRule="exact"/>
                                    <w:ind w:left="85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7FB82978">
                                  <w:pPr>
                                    <w:pStyle w:val="12"/>
                                    <w:spacing w:before="97" w:line="261" w:lineRule="exact"/>
                                    <w:ind w:left="1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2E495AF5">
                                  <w:pPr>
                                    <w:pStyle w:val="12"/>
                                    <w:spacing w:before="97" w:line="261" w:lineRule="exact"/>
                                    <w:ind w:left="0" w:right="18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Функционал</w:t>
                                  </w:r>
                                </w:p>
                              </w:tc>
                            </w:tr>
                            <w:tr w14:paraId="2B0D57B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2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30F067EA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6A8B88A">
                                  <w:pPr>
                                    <w:pStyle w:val="12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35C0A10A">
                                  <w:pPr>
                                    <w:pStyle w:val="12"/>
                                    <w:spacing w:before="84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 организации воспитания обучающихся.</w:t>
                                  </w:r>
                                </w:p>
                              </w:tc>
                            </w:tr>
                            <w:tr w14:paraId="5100B0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57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5BB9C807">
                                  <w:pPr>
                                    <w:pStyle w:val="12"/>
                                    <w:tabs>
                                      <w:tab w:val="left" w:pos="1688"/>
                                    </w:tabs>
                                    <w:spacing w:before="100" w:line="237" w:lineRule="auto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директора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 УВР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22CFBDFC">
                                  <w:pPr>
                                    <w:pStyle w:val="12"/>
                                    <w:spacing w:before="93"/>
                                    <w:ind w:left="5" w:right="192"/>
                                    <w:jc w:val="center"/>
                                    <w:rPr>
                                      <w:rFonts w:hint="default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2A0989A9">
                                  <w:pPr>
                                    <w:pStyle w:val="12"/>
                                    <w:tabs>
                                      <w:tab w:val="left" w:pos="1438"/>
                                      <w:tab w:val="left" w:pos="2192"/>
                                      <w:tab w:val="left" w:pos="4524"/>
                                    </w:tabs>
                                    <w:spacing w:before="93"/>
                                    <w:ind w:left="108" w:right="3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неуспевающими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слабоуспевающими учащимися и их родителями (законными представителями),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учителями-предметниками;</w:t>
                                  </w:r>
                                </w:p>
                                <w:p w14:paraId="55E823A3">
                                  <w:pPr>
                                    <w:pStyle w:val="12"/>
                                    <w:ind w:left="108" w:right="3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риска»;</w:t>
                                  </w:r>
                                </w:p>
                                <w:p w14:paraId="407BE546">
                                  <w:pPr>
                                    <w:pStyle w:val="12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обучение педагогов на курсах повышения квалификации по вопросам воспитания и социализации;</w:t>
                                  </w:r>
                                </w:p>
                                <w:p w14:paraId="611F1271">
                                  <w:pPr>
                                    <w:pStyle w:val="12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Обеспечивает учебный и воспитательный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процессы,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психолого-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педагогическое</w:t>
                                  </w:r>
                                </w:p>
                                <w:p w14:paraId="0D7CD13F">
                                  <w:pPr>
                                    <w:pStyle w:val="12"/>
                                    <w:spacing w:before="4" w:line="261" w:lineRule="exact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сопровождение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ОВЗ.</w:t>
                                  </w:r>
                                </w:p>
                              </w:tc>
                            </w:tr>
                          </w:tbl>
                          <w:p w14:paraId="09135D39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9" o:spid="_x0000_s1026" o:spt="202" type="#_x0000_t202" style="position:absolute;left:0pt;margin-left:81.7pt;margin-top:56.65pt;height:338.1pt;width:467.5pt;mso-position-horizontal-relative:page;mso-position-vertical-relative:page;z-index:251672576;mso-width-relative:page;mso-height-relative:page;" filled="f" stroked="f" coordsize="21600,21600" o:gfxdata="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VtwMz2QAAAAwBAAAPAAAAAAAAAAEAIAAAACIAAABkcnMvZG93bnJldi54bWxQSwECFAAU&#10;AAAACACHTuJAT/PSkLcBAAB5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1AB4D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78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59DF72A">
                            <w:pPr>
                              <w:pStyle w:val="12"/>
                              <w:spacing w:before="97" w:line="261" w:lineRule="exact"/>
                              <w:ind w:left="8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7FB82978">
                            <w:pPr>
                              <w:pStyle w:val="12"/>
                              <w:spacing w:before="97" w:line="261" w:lineRule="exact"/>
                              <w:ind w:left="1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2E495AF5">
                            <w:pPr>
                              <w:pStyle w:val="12"/>
                              <w:spacing w:before="97" w:line="261" w:lineRule="exact"/>
                              <w:ind w:left="0" w:right="18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Функционал</w:t>
                            </w:r>
                          </w:p>
                        </w:tc>
                      </w:tr>
                      <w:tr w14:paraId="2B0D57B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2" w:hRule="atLeast"/>
                        </w:trPr>
                        <w:tc>
                          <w:tcPr>
                            <w:tcW w:w="3122" w:type="dxa"/>
                          </w:tcPr>
                          <w:p w14:paraId="30F067EA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6A8B88A">
                            <w:pPr>
                              <w:pStyle w:val="12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35C0A10A">
                            <w:pPr>
                              <w:pStyle w:val="12"/>
                              <w:spacing w:before="84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 организации воспитания обучающихся.</w:t>
                            </w:r>
                          </w:p>
                        </w:tc>
                      </w:tr>
                      <w:tr w14:paraId="5100B0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57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5BB9C807">
                            <w:pPr>
                              <w:pStyle w:val="12"/>
                              <w:tabs>
                                <w:tab w:val="left" w:pos="1688"/>
                              </w:tabs>
                              <w:spacing w:before="100" w:line="237" w:lineRule="auto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директора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 УВР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22CFBDFC">
                            <w:pPr>
                              <w:pStyle w:val="12"/>
                              <w:spacing w:before="93"/>
                              <w:ind w:left="5" w:right="192"/>
                              <w:jc w:val="center"/>
                              <w:rPr>
                                <w:rFonts w:hint="default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2A0989A9">
                            <w:pPr>
                              <w:pStyle w:val="12"/>
                              <w:tabs>
                                <w:tab w:val="left" w:pos="1438"/>
                                <w:tab w:val="left" w:pos="2192"/>
                                <w:tab w:val="left" w:pos="4524"/>
                              </w:tabs>
                              <w:spacing w:before="93"/>
                              <w:ind w:left="108" w:right="3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неуспевающими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 xml:space="preserve">слабоуспевающими учащимися и их родителями (законными представителями),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учителями-предметниками;</w:t>
                            </w:r>
                          </w:p>
                          <w:p w14:paraId="55E823A3">
                            <w:pPr>
                              <w:pStyle w:val="12"/>
                              <w:ind w:left="108" w:right="3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риска»;</w:t>
                            </w:r>
                          </w:p>
                          <w:p w14:paraId="407BE546">
                            <w:pPr>
                              <w:pStyle w:val="12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обучение педагогов на курсах повышения квалификации по вопросам воспитания и социализации;</w:t>
                            </w:r>
                          </w:p>
                          <w:p w14:paraId="611F1271">
                            <w:pPr>
                              <w:pStyle w:val="12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Обеспечивает учебный и воспитательный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процессы,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психолого-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педагогическое</w:t>
                            </w:r>
                          </w:p>
                          <w:p w14:paraId="0D7CD13F">
                            <w:pPr>
                              <w:pStyle w:val="12"/>
                              <w:spacing w:before="4" w:line="261" w:lineRule="exact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сопровождение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ОВЗ.</w:t>
                            </w:r>
                          </w:p>
                        </w:tc>
                      </w:tr>
                    </w:tbl>
                    <w:p w14:paraId="09135D39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09AA805E">
      <w:pPr>
        <w:pStyle w:val="7"/>
        <w:rPr>
          <w:sz w:val="20"/>
        </w:rPr>
      </w:pPr>
    </w:p>
    <w:p w14:paraId="3A03AFA5">
      <w:pPr>
        <w:pStyle w:val="7"/>
        <w:rPr>
          <w:sz w:val="20"/>
        </w:rPr>
      </w:pPr>
    </w:p>
    <w:p w14:paraId="7567DEB9">
      <w:pPr>
        <w:pStyle w:val="7"/>
        <w:rPr>
          <w:sz w:val="20"/>
        </w:rPr>
      </w:pPr>
    </w:p>
    <w:p w14:paraId="22F6BA2A">
      <w:pPr>
        <w:pStyle w:val="7"/>
        <w:rPr>
          <w:sz w:val="20"/>
        </w:rPr>
      </w:pPr>
    </w:p>
    <w:p w14:paraId="12C14D21">
      <w:pPr>
        <w:pStyle w:val="7"/>
        <w:rPr>
          <w:sz w:val="20"/>
        </w:rPr>
      </w:pPr>
    </w:p>
    <w:p w14:paraId="0A1B34F9">
      <w:pPr>
        <w:pStyle w:val="7"/>
        <w:rPr>
          <w:sz w:val="20"/>
        </w:rPr>
      </w:pPr>
    </w:p>
    <w:p w14:paraId="630E1D82">
      <w:pPr>
        <w:pStyle w:val="7"/>
        <w:rPr>
          <w:sz w:val="20"/>
        </w:rPr>
      </w:pPr>
    </w:p>
    <w:p w14:paraId="29F36ACD">
      <w:pPr>
        <w:pStyle w:val="7"/>
        <w:rPr>
          <w:sz w:val="20"/>
        </w:rPr>
      </w:pPr>
    </w:p>
    <w:p w14:paraId="3C9AC1A5">
      <w:pPr>
        <w:pStyle w:val="7"/>
        <w:rPr>
          <w:sz w:val="20"/>
        </w:rPr>
      </w:pPr>
    </w:p>
    <w:p w14:paraId="55201B05">
      <w:pPr>
        <w:pStyle w:val="7"/>
        <w:rPr>
          <w:sz w:val="20"/>
        </w:rPr>
      </w:pPr>
    </w:p>
    <w:p w14:paraId="286C1D40">
      <w:pPr>
        <w:pStyle w:val="7"/>
        <w:rPr>
          <w:sz w:val="20"/>
        </w:rPr>
      </w:pPr>
    </w:p>
    <w:p w14:paraId="4258CE23">
      <w:pPr>
        <w:pStyle w:val="7"/>
        <w:rPr>
          <w:sz w:val="20"/>
        </w:rPr>
      </w:pPr>
    </w:p>
    <w:p w14:paraId="79B3893D">
      <w:pPr>
        <w:pStyle w:val="7"/>
        <w:rPr>
          <w:sz w:val="20"/>
        </w:rPr>
      </w:pPr>
    </w:p>
    <w:p w14:paraId="7EA59148">
      <w:pPr>
        <w:pStyle w:val="7"/>
        <w:rPr>
          <w:sz w:val="20"/>
        </w:rPr>
      </w:pPr>
    </w:p>
    <w:p w14:paraId="2CC1337F">
      <w:pPr>
        <w:pStyle w:val="7"/>
        <w:rPr>
          <w:sz w:val="20"/>
        </w:rPr>
      </w:pPr>
    </w:p>
    <w:p w14:paraId="10CB99CA">
      <w:pPr>
        <w:pStyle w:val="7"/>
        <w:rPr>
          <w:sz w:val="20"/>
        </w:rPr>
      </w:pPr>
    </w:p>
    <w:p w14:paraId="55DB991A">
      <w:pPr>
        <w:pStyle w:val="7"/>
        <w:rPr>
          <w:sz w:val="20"/>
        </w:rPr>
      </w:pPr>
    </w:p>
    <w:p w14:paraId="32F41D7C">
      <w:pPr>
        <w:pStyle w:val="7"/>
        <w:rPr>
          <w:sz w:val="20"/>
        </w:rPr>
      </w:pPr>
    </w:p>
    <w:p w14:paraId="599E01E7">
      <w:pPr>
        <w:pStyle w:val="7"/>
        <w:rPr>
          <w:sz w:val="20"/>
        </w:rPr>
      </w:pPr>
    </w:p>
    <w:p w14:paraId="7E9AEEF3">
      <w:pPr>
        <w:pStyle w:val="7"/>
        <w:rPr>
          <w:sz w:val="20"/>
        </w:rPr>
      </w:pPr>
    </w:p>
    <w:p w14:paraId="5A9A7990">
      <w:pPr>
        <w:pStyle w:val="7"/>
        <w:rPr>
          <w:sz w:val="20"/>
        </w:rPr>
      </w:pPr>
    </w:p>
    <w:p w14:paraId="2C339CBD">
      <w:pPr>
        <w:pStyle w:val="7"/>
        <w:rPr>
          <w:sz w:val="20"/>
        </w:rPr>
      </w:pPr>
    </w:p>
    <w:p w14:paraId="368DCCAA">
      <w:pPr>
        <w:pStyle w:val="7"/>
        <w:rPr>
          <w:sz w:val="20"/>
        </w:rPr>
      </w:pPr>
    </w:p>
    <w:p w14:paraId="1A2E5097">
      <w:pPr>
        <w:pStyle w:val="7"/>
        <w:rPr>
          <w:sz w:val="20"/>
        </w:rPr>
      </w:pPr>
    </w:p>
    <w:p w14:paraId="394837FD">
      <w:pPr>
        <w:pStyle w:val="7"/>
        <w:rPr>
          <w:sz w:val="20"/>
        </w:rPr>
      </w:pPr>
    </w:p>
    <w:p w14:paraId="7EFD1D97">
      <w:pPr>
        <w:pStyle w:val="7"/>
        <w:rPr>
          <w:sz w:val="20"/>
        </w:rPr>
      </w:pPr>
    </w:p>
    <w:p w14:paraId="172163E6">
      <w:pPr>
        <w:pStyle w:val="7"/>
        <w:rPr>
          <w:sz w:val="20"/>
        </w:rPr>
      </w:pPr>
    </w:p>
    <w:p w14:paraId="44025C51">
      <w:pPr>
        <w:pStyle w:val="7"/>
        <w:rPr>
          <w:sz w:val="20"/>
        </w:rPr>
      </w:pPr>
    </w:p>
    <w:p w14:paraId="01C534A4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5009515</wp:posOffset>
                </wp:positionV>
                <wp:extent cx="5937250" cy="5021580"/>
                <wp:effectExtent l="0" t="0" r="0" b="0"/>
                <wp:wrapNone/>
                <wp:docPr id="361" name="Text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5021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48361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77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6D30D83">
                                  <w:pPr>
                                    <w:pStyle w:val="12"/>
                                    <w:spacing w:before="10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Педагог-организатор</w:t>
                                  </w:r>
                                </w:p>
                                <w:p w14:paraId="39177C5D">
                                  <w:pPr>
                                    <w:pStyle w:val="12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328A9F">
                                  <w:pPr>
                                    <w:pStyle w:val="12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F22DA4F">
                                  <w:pPr>
                                    <w:pStyle w:val="12"/>
                                    <w:spacing w:before="7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3CD7848">
                                  <w:pPr>
                                    <w:pStyle w:val="12"/>
                                    <w:tabs>
                                      <w:tab w:val="left" w:pos="1699"/>
                                    </w:tabs>
                                    <w:spacing w:line="237" w:lineRule="auto"/>
                                    <w:ind w:right="30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Куратор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Движения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Первых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6247FE">
                                  <w:pPr>
                                    <w:pStyle w:val="12"/>
                                    <w:spacing w:before="97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4385F59D">
                                  <w:pPr>
                                    <w:pStyle w:val="12"/>
                                    <w:tabs>
                                      <w:tab w:val="left" w:pos="2157"/>
                                      <w:tab w:val="left" w:pos="2363"/>
                                      <w:tab w:val="left" w:pos="2925"/>
                                      <w:tab w:val="left" w:pos="3299"/>
                                    </w:tabs>
                                    <w:spacing w:before="92"/>
                                    <w:ind w:left="108" w:right="3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проведение школьных мероприятий, обеспечивает участие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муниципальных, региональных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федеральных мероприятиях.</w:t>
                                  </w:r>
                                </w:p>
                                <w:p w14:paraId="63D6D19A">
                                  <w:pPr>
                                    <w:pStyle w:val="12"/>
                                    <w:spacing w:before="1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      </w:r>
                                </w:p>
                                <w:p w14:paraId="77A8E64B">
                                  <w:pPr>
                                    <w:pStyle w:val="12"/>
                                    <w:ind w:left="108" w:firstLine="6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3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049F82C2">
                                  <w:pPr>
                                    <w:pStyle w:val="12"/>
                                    <w:spacing w:line="274" w:lineRule="exact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различные мероприятия.</w:t>
                                  </w:r>
                                </w:p>
                              </w:tc>
                            </w:tr>
                            <w:tr w14:paraId="0A98E6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45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DB536B9">
                                  <w:pPr>
                                    <w:pStyle w:val="12"/>
                                    <w:spacing w:before="97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 дополнительного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1756FDD8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34D493D1">
                                  <w:pPr>
                                    <w:pStyle w:val="12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Разрабатывает и обеспечивает реализацию дополнительных общеобразовательных общеразвивающих программ;</w:t>
                                  </w:r>
                                </w:p>
                                <w:p w14:paraId="0A040851">
                                  <w:pPr>
                                    <w:pStyle w:val="12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7F1B31FE">
                                  <w:pPr>
                                    <w:pStyle w:val="12"/>
                                    <w:spacing w:line="274" w:lineRule="exact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дополнительного образования.</w:t>
                                  </w:r>
                                </w:p>
                              </w:tc>
                            </w:tr>
                            <w:tr w14:paraId="36E3F9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25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04E0288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руководитель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73B20A9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E4ECBE6">
                                  <w:pPr>
                                    <w:pStyle w:val="12"/>
                                    <w:tabs>
                                      <w:tab w:val="left" w:pos="1581"/>
                                      <w:tab w:val="left" w:pos="3552"/>
                                      <w:tab w:val="left" w:pos="4536"/>
                                    </w:tabs>
                                    <w:spacing w:before="94" w:line="237" w:lineRule="auto"/>
                                    <w:ind w:left="108" w:righ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воспитательную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обучающимися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уровне</w:t>
                                  </w:r>
                                </w:p>
                                <w:p w14:paraId="24DC74AB">
                                  <w:pPr>
                                    <w:pStyle w:val="12"/>
                                    <w:spacing w:before="4" w:line="26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коллектива.</w:t>
                                  </w:r>
                                </w:p>
                              </w:tc>
                            </w:tr>
                            <w:tr w14:paraId="7329FE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3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78BF96B9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Учитель-предметник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4B92ADC8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76CD1651">
                                  <w:pPr>
                                    <w:pStyle w:val="12"/>
                                    <w:tabs>
                                      <w:tab w:val="left" w:pos="1514"/>
                                      <w:tab w:val="left" w:pos="3585"/>
                                    </w:tabs>
                                    <w:spacing w:before="73" w:line="280" w:lineRule="atLeast"/>
                                    <w:ind w:left="108" w:right="2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Реализует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воспитательный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потенциал урока.</w:t>
                                  </w:r>
                                </w:p>
                              </w:tc>
                            </w:tr>
                            <w:tr w14:paraId="7C4654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0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4FE9DF19">
                                  <w:pPr>
                                    <w:pStyle w:val="12"/>
                                    <w:tabs>
                                      <w:tab w:val="left" w:pos="2677"/>
                                    </w:tabs>
                                    <w:spacing w:before="97" w:line="242" w:lineRule="auto"/>
                                    <w:ind w:right="29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Советник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 w14:paraId="391F1EFD">
                                  <w:pPr>
                                    <w:pStyle w:val="12"/>
                                    <w:tabs>
                                      <w:tab w:val="left" w:pos="2706"/>
                                    </w:tabs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взаимодействию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1E7383">
                                  <w:pPr>
                                    <w:pStyle w:val="12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441931D">
                                  <w:pPr>
                                    <w:pStyle w:val="12"/>
                                    <w:spacing w:before="9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  <w:p w14:paraId="1E0DBED3">
                                  <w:pPr>
                                    <w:pStyle w:val="12"/>
                                    <w:tabs>
                                      <w:tab w:val="left" w:pos="1974"/>
                                      <w:tab w:val="left" w:pos="3754"/>
                                    </w:tabs>
                                    <w:spacing w:line="274" w:lineRule="exact"/>
                                    <w:ind w:left="108" w:righ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планировании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различных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общественных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объединений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НКО,</w:t>
                                  </w:r>
                                </w:p>
                              </w:tc>
                            </w:tr>
                          </w:tbl>
                          <w:p w14:paraId="77EB65D6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1" o:spid="_x0000_s1026" o:spt="202" type="#_x0000_t202" style="position:absolute;left:0pt;margin-left:81.7pt;margin-top:394.45pt;height:395.4pt;width:467.5pt;mso-position-horizontal-relative:page;mso-position-vertical-relative:page;z-index:251673600;mso-width-relative:page;mso-height-relative:page;" filled="f" stroked="f" coordsize="21600,21600" o:gfxdata="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BJrQ32gAAAA0BAAAPAAAAAAAAAAEAIAAAACIAAABkcnMvZG93bnJldi54bWxQSwECFAAU&#10;AAAACACHTuJAK1vyZrYBAAB5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48361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77" w:hRule="atLeast"/>
                        </w:trPr>
                        <w:tc>
                          <w:tcPr>
                            <w:tcW w:w="3122" w:type="dxa"/>
                          </w:tcPr>
                          <w:p w14:paraId="56D30D83">
                            <w:pPr>
                              <w:pStyle w:val="12"/>
                              <w:spacing w:before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Педагог-организатор</w:t>
                            </w:r>
                          </w:p>
                          <w:p w14:paraId="39177C5D">
                            <w:pPr>
                              <w:pStyle w:val="12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48328A9F">
                            <w:pPr>
                              <w:pStyle w:val="12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F22DA4F">
                            <w:pPr>
                              <w:pStyle w:val="12"/>
                              <w:spacing w:before="7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53CD7848">
                            <w:pPr>
                              <w:pStyle w:val="12"/>
                              <w:tabs>
                                <w:tab w:val="left" w:pos="1699"/>
                              </w:tabs>
                              <w:spacing w:line="237" w:lineRule="auto"/>
                              <w:ind w:right="3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Куратор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Движения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Первых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26247FE">
                            <w:pPr>
                              <w:pStyle w:val="12"/>
                              <w:spacing w:before="97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4385F59D">
                            <w:pPr>
                              <w:pStyle w:val="12"/>
                              <w:tabs>
                                <w:tab w:val="left" w:pos="2157"/>
                                <w:tab w:val="left" w:pos="2363"/>
                                <w:tab w:val="left" w:pos="2925"/>
                                <w:tab w:val="left" w:pos="3299"/>
                              </w:tabs>
                              <w:spacing w:before="92"/>
                              <w:ind w:left="108" w:right="3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проведение школьных мероприятий, обеспечивает участие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муниципальных, региональных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федеральных мероприятиях.</w:t>
                            </w:r>
                          </w:p>
                          <w:p w14:paraId="63D6D19A">
                            <w:pPr>
                              <w:pStyle w:val="12"/>
                              <w:spacing w:before="1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</w:r>
                          </w:p>
                          <w:p w14:paraId="77A8E64B">
                            <w:pPr>
                              <w:pStyle w:val="12"/>
                              <w:ind w:left="108" w:firstLine="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049F82C2">
                            <w:pPr>
                              <w:pStyle w:val="12"/>
                              <w:spacing w:line="274" w:lineRule="exact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различные мероприятия.</w:t>
                            </w:r>
                          </w:p>
                        </w:tc>
                      </w:tr>
                      <w:tr w14:paraId="0A98E6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45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DB536B9">
                            <w:pPr>
                              <w:pStyle w:val="12"/>
                              <w:spacing w:before="97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 дополнительного образования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1756FDD8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34D493D1">
                            <w:pPr>
                              <w:pStyle w:val="12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Разрабатывает и обеспечивает реализацию дополнительных общеобразовательных общеразвивающих программ;</w:t>
                            </w:r>
                          </w:p>
                          <w:p w14:paraId="0A040851">
                            <w:pPr>
                              <w:pStyle w:val="12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7F1B31FE">
                            <w:pPr>
                              <w:pStyle w:val="12"/>
                              <w:spacing w:line="274" w:lineRule="exact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дополнительного образования.</w:t>
                            </w:r>
                          </w:p>
                        </w:tc>
                      </w:tr>
                      <w:tr w14:paraId="36E3F9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25" w:hRule="atLeast"/>
                        </w:trPr>
                        <w:tc>
                          <w:tcPr>
                            <w:tcW w:w="3122" w:type="dxa"/>
                          </w:tcPr>
                          <w:p w14:paraId="504E0288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руководитель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73B20A9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E4ECBE6">
                            <w:pPr>
                              <w:pStyle w:val="12"/>
                              <w:tabs>
                                <w:tab w:val="left" w:pos="1581"/>
                                <w:tab w:val="left" w:pos="3552"/>
                                <w:tab w:val="left" w:pos="4536"/>
                              </w:tabs>
                              <w:spacing w:before="94" w:line="237" w:lineRule="auto"/>
                              <w:ind w:left="108" w:righ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воспитательную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z w:val="24"/>
                              </w:rPr>
                              <w:t>обучающимися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родителями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уровне</w:t>
                            </w:r>
                          </w:p>
                          <w:p w14:paraId="24DC74AB">
                            <w:pPr>
                              <w:pStyle w:val="12"/>
                              <w:spacing w:before="4" w:line="26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коллектива.</w:t>
                            </w:r>
                          </w:p>
                        </w:tc>
                      </w:tr>
                      <w:tr w14:paraId="7329FE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3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78BF96B9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Учитель-предметник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4B92ADC8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76CD1651">
                            <w:pPr>
                              <w:pStyle w:val="12"/>
                              <w:tabs>
                                <w:tab w:val="left" w:pos="1514"/>
                                <w:tab w:val="left" w:pos="3585"/>
                              </w:tabs>
                              <w:spacing w:before="73" w:line="280" w:lineRule="atLeast"/>
                              <w:ind w:left="108" w:right="2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Реализует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воспитательный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потенциал урока.</w:t>
                            </w:r>
                          </w:p>
                        </w:tc>
                      </w:tr>
                      <w:tr w14:paraId="7C4654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0" w:hRule="atLeast"/>
                        </w:trPr>
                        <w:tc>
                          <w:tcPr>
                            <w:tcW w:w="3122" w:type="dxa"/>
                          </w:tcPr>
                          <w:p w14:paraId="4FE9DF19">
                            <w:pPr>
                              <w:pStyle w:val="12"/>
                              <w:tabs>
                                <w:tab w:val="left" w:pos="2677"/>
                              </w:tabs>
                              <w:spacing w:before="97" w:line="242" w:lineRule="auto"/>
                              <w:ind w:right="2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Советник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директора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по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 w14:paraId="391F1EFD">
                            <w:pPr>
                              <w:pStyle w:val="12"/>
                              <w:tabs>
                                <w:tab w:val="left" w:pos="2706"/>
                              </w:tabs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взаимодействию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B1E7383">
                            <w:pPr>
                              <w:pStyle w:val="12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441931D">
                            <w:pPr>
                              <w:pStyle w:val="12"/>
                              <w:spacing w:before="9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  <w:p w14:paraId="1E0DBED3">
                            <w:pPr>
                              <w:pStyle w:val="12"/>
                              <w:tabs>
                                <w:tab w:val="left" w:pos="1974"/>
                                <w:tab w:val="left" w:pos="3754"/>
                              </w:tabs>
                              <w:spacing w:line="274" w:lineRule="exact"/>
                              <w:ind w:left="108"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планировании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различных </w:t>
                            </w:r>
                            <w:r>
                              <w:rPr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общественных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объединений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НКО,</w:t>
                            </w:r>
                          </w:p>
                        </w:tc>
                      </w:tr>
                    </w:tbl>
                    <w:p w14:paraId="77EB65D6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7D7DFC27">
      <w:pPr>
        <w:pStyle w:val="7"/>
        <w:rPr>
          <w:sz w:val="20"/>
        </w:rPr>
      </w:pPr>
    </w:p>
    <w:p w14:paraId="3E7721E4">
      <w:pPr>
        <w:pStyle w:val="7"/>
        <w:rPr>
          <w:sz w:val="20"/>
        </w:rPr>
      </w:pPr>
    </w:p>
    <w:p w14:paraId="71EB0B24">
      <w:pPr>
        <w:pStyle w:val="7"/>
        <w:rPr>
          <w:sz w:val="20"/>
        </w:rPr>
      </w:pPr>
    </w:p>
    <w:p w14:paraId="388CAFA4">
      <w:pPr>
        <w:pStyle w:val="7"/>
        <w:rPr>
          <w:sz w:val="20"/>
        </w:rPr>
      </w:pPr>
    </w:p>
    <w:p w14:paraId="0578A7B2">
      <w:pPr>
        <w:pStyle w:val="7"/>
        <w:rPr>
          <w:sz w:val="20"/>
        </w:rPr>
      </w:pPr>
    </w:p>
    <w:p w14:paraId="56901437">
      <w:pPr>
        <w:pStyle w:val="7"/>
        <w:rPr>
          <w:sz w:val="20"/>
        </w:rPr>
      </w:pPr>
    </w:p>
    <w:p w14:paraId="78DC6377">
      <w:pPr>
        <w:pStyle w:val="7"/>
        <w:rPr>
          <w:sz w:val="20"/>
        </w:rPr>
      </w:pPr>
    </w:p>
    <w:p w14:paraId="6C878A80">
      <w:pPr>
        <w:pStyle w:val="7"/>
        <w:rPr>
          <w:sz w:val="20"/>
        </w:rPr>
      </w:pPr>
    </w:p>
    <w:p w14:paraId="5F9D0EB5">
      <w:pPr>
        <w:pStyle w:val="7"/>
        <w:rPr>
          <w:sz w:val="20"/>
        </w:rPr>
      </w:pPr>
    </w:p>
    <w:p w14:paraId="2EFD0A13">
      <w:pPr>
        <w:pStyle w:val="7"/>
        <w:rPr>
          <w:sz w:val="20"/>
        </w:rPr>
      </w:pPr>
    </w:p>
    <w:p w14:paraId="338D7EB7">
      <w:pPr>
        <w:pStyle w:val="7"/>
        <w:rPr>
          <w:sz w:val="20"/>
        </w:rPr>
      </w:pPr>
    </w:p>
    <w:p w14:paraId="01E57DEA">
      <w:pPr>
        <w:pStyle w:val="7"/>
        <w:rPr>
          <w:sz w:val="20"/>
        </w:rPr>
      </w:pPr>
    </w:p>
    <w:p w14:paraId="4CDF6130">
      <w:pPr>
        <w:pStyle w:val="7"/>
        <w:rPr>
          <w:sz w:val="20"/>
        </w:rPr>
      </w:pPr>
    </w:p>
    <w:p w14:paraId="2190931D">
      <w:pPr>
        <w:pStyle w:val="7"/>
        <w:rPr>
          <w:sz w:val="20"/>
        </w:rPr>
      </w:pPr>
    </w:p>
    <w:p w14:paraId="5576AD11">
      <w:pPr>
        <w:pStyle w:val="7"/>
        <w:rPr>
          <w:sz w:val="20"/>
        </w:rPr>
      </w:pPr>
    </w:p>
    <w:p w14:paraId="3C5CFF60">
      <w:pPr>
        <w:pStyle w:val="7"/>
        <w:rPr>
          <w:sz w:val="20"/>
        </w:rPr>
      </w:pPr>
    </w:p>
    <w:p w14:paraId="3A59419C">
      <w:pPr>
        <w:pStyle w:val="7"/>
        <w:rPr>
          <w:sz w:val="20"/>
        </w:rPr>
      </w:pPr>
    </w:p>
    <w:p w14:paraId="09B8450C">
      <w:pPr>
        <w:pStyle w:val="7"/>
        <w:rPr>
          <w:sz w:val="20"/>
        </w:rPr>
      </w:pPr>
    </w:p>
    <w:p w14:paraId="589EBDD4">
      <w:pPr>
        <w:pStyle w:val="7"/>
        <w:rPr>
          <w:sz w:val="20"/>
        </w:rPr>
      </w:pPr>
    </w:p>
    <w:p w14:paraId="154858C8">
      <w:pPr>
        <w:pStyle w:val="7"/>
        <w:rPr>
          <w:sz w:val="20"/>
        </w:rPr>
      </w:pPr>
    </w:p>
    <w:p w14:paraId="52441EE0">
      <w:pPr>
        <w:pStyle w:val="7"/>
        <w:rPr>
          <w:sz w:val="20"/>
        </w:rPr>
      </w:pPr>
    </w:p>
    <w:p w14:paraId="3330EA0A">
      <w:pPr>
        <w:pStyle w:val="7"/>
        <w:rPr>
          <w:sz w:val="20"/>
        </w:rPr>
      </w:pPr>
    </w:p>
    <w:p w14:paraId="4946856C">
      <w:pPr>
        <w:pStyle w:val="7"/>
        <w:rPr>
          <w:sz w:val="20"/>
        </w:rPr>
      </w:pPr>
    </w:p>
    <w:p w14:paraId="11BF8159">
      <w:pPr>
        <w:pStyle w:val="7"/>
        <w:rPr>
          <w:sz w:val="20"/>
        </w:rPr>
      </w:pPr>
    </w:p>
    <w:p w14:paraId="1F1062C6">
      <w:pPr>
        <w:pStyle w:val="7"/>
        <w:rPr>
          <w:sz w:val="20"/>
        </w:rPr>
      </w:pPr>
    </w:p>
    <w:p w14:paraId="78FF2D62">
      <w:pPr>
        <w:pStyle w:val="7"/>
        <w:rPr>
          <w:sz w:val="20"/>
        </w:rPr>
      </w:pPr>
    </w:p>
    <w:p w14:paraId="71D049E3">
      <w:pPr>
        <w:pStyle w:val="7"/>
        <w:rPr>
          <w:sz w:val="20"/>
        </w:rPr>
      </w:pPr>
    </w:p>
    <w:p w14:paraId="26963796">
      <w:pPr>
        <w:pStyle w:val="7"/>
        <w:rPr>
          <w:sz w:val="20"/>
        </w:rPr>
      </w:pPr>
    </w:p>
    <w:p w14:paraId="2170A15D">
      <w:pPr>
        <w:pStyle w:val="7"/>
        <w:rPr>
          <w:sz w:val="20"/>
        </w:rPr>
      </w:pPr>
    </w:p>
    <w:p w14:paraId="731FD651">
      <w:pPr>
        <w:pStyle w:val="7"/>
        <w:spacing w:before="7"/>
        <w:rPr>
          <w:sz w:val="20"/>
        </w:rPr>
      </w:pP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1062355</wp:posOffset>
            </wp:positionV>
            <wp:extent cx="963295" cy="212725"/>
            <wp:effectExtent l="0" t="0" r="8255" b="15875"/>
            <wp:wrapNone/>
            <wp:docPr id="67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A3215C">
      <w:pPr>
        <w:spacing w:before="0"/>
        <w:ind w:left="0" w:right="324" w:firstLine="0"/>
        <w:jc w:val="right"/>
        <w:rPr>
          <w:sz w:val="20"/>
        </w:rPr>
      </w:pPr>
    </w:p>
    <w:p w14:paraId="67325F66">
      <w:pPr>
        <w:pStyle w:val="7"/>
        <w:spacing w:before="2"/>
        <w:rPr>
          <w:sz w:val="9"/>
        </w:rPr>
      </w:pPr>
    </w:p>
    <w:p w14:paraId="6AF287EE">
      <w:pPr>
        <w:pStyle w:val="7"/>
        <w:spacing w:after="0"/>
        <w:rPr>
          <w:sz w:val="9"/>
        </w:rPr>
        <w:sectPr>
          <w:pgSz w:w="11900" w:h="16850"/>
          <w:pgMar w:top="1100" w:right="0" w:bottom="580" w:left="1275" w:header="0" w:footer="388" w:gutter="0"/>
          <w:cols w:space="720" w:num="1"/>
        </w:sectPr>
      </w:pPr>
    </w:p>
    <w:p w14:paraId="40C331D1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-264160</wp:posOffset>
                </wp:positionV>
                <wp:extent cx="5937250" cy="3048000"/>
                <wp:effectExtent l="0" t="0" r="0" b="0"/>
                <wp:wrapNone/>
                <wp:docPr id="363" name="Text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304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F6C60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94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0EC69738">
                                  <w:pPr>
                                    <w:pStyle w:val="12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детскими общественными объединениями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2689332">
                                  <w:pPr>
                                    <w:pStyle w:val="12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312BFF09">
                                  <w:pPr>
                                    <w:pStyle w:val="12"/>
                                    <w:ind w:left="108"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деятельность;</w:t>
                                  </w:r>
                                </w:p>
                                <w:p w14:paraId="46C4BF5D">
                                  <w:pPr>
                                    <w:pStyle w:val="12"/>
                                    <w:spacing w:before="271"/>
                                    <w:ind w:left="108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      </w:r>
                                </w:p>
                                <w:p w14:paraId="0A5F98A5">
                                  <w:pPr>
                                    <w:pStyle w:val="12"/>
                                    <w:tabs>
                                      <w:tab w:val="left" w:pos="2201"/>
                                      <w:tab w:val="left" w:pos="3184"/>
                                      <w:tab w:val="left" w:pos="4748"/>
                                    </w:tabs>
                                    <w:spacing w:before="274"/>
                                    <w:ind w:left="108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заинтересованными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общественными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организациями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предупреждению</w:t>
                                  </w:r>
                                </w:p>
                                <w:p w14:paraId="1480FFEB">
                                  <w:pPr>
                                    <w:pStyle w:val="12"/>
                                    <w:spacing w:line="274" w:lineRule="exact"/>
                                    <w:ind w:left="108"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негативного и противоправного поведения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обучающихся.</w:t>
                                  </w:r>
                                </w:p>
                              </w:tc>
                            </w:tr>
                          </w:tbl>
                          <w:p w14:paraId="2E8B9813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3" o:spid="_x0000_s1026" o:spt="202" type="#_x0000_t202" style="position:absolute;left:0pt;margin-left:81.1pt;margin-top:-20.8pt;height:240pt;width:467.5pt;mso-position-horizontal-relative:page;z-index:251674624;mso-width-relative:page;mso-height-relative:page;" filled="f" stroked="f" coordsize="21600,21600" o:gfxdata="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9FRh72gAAAAwBAAAPAAAAAAAAAAEAIAAAACIAAABkcnMvZG93bnJldi54bWxQSwECFAAU&#10;AAAACACHTuJAFELadbYBAAB5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F6C60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94" w:hRule="atLeast"/>
                        </w:trPr>
                        <w:tc>
                          <w:tcPr>
                            <w:tcW w:w="3122" w:type="dxa"/>
                          </w:tcPr>
                          <w:p w14:paraId="0EC69738">
                            <w:pPr>
                              <w:pStyle w:val="12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детскими общественными объединениями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2689332">
                            <w:pPr>
                              <w:pStyle w:val="12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966" w:type="dxa"/>
                          </w:tcPr>
                          <w:p w14:paraId="312BFF09">
                            <w:pPr>
                              <w:pStyle w:val="12"/>
                              <w:ind w:left="108"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деятельность;</w:t>
                            </w:r>
                          </w:p>
                          <w:p w14:paraId="46C4BF5D">
                            <w:pPr>
                              <w:pStyle w:val="12"/>
                              <w:spacing w:before="271"/>
                              <w:ind w:left="108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</w:r>
                          </w:p>
                          <w:p w14:paraId="0A5F98A5">
                            <w:pPr>
                              <w:pStyle w:val="12"/>
                              <w:tabs>
                                <w:tab w:val="left" w:pos="2201"/>
                                <w:tab w:val="left" w:pos="3184"/>
                                <w:tab w:val="left" w:pos="4748"/>
                              </w:tabs>
                              <w:spacing w:before="274"/>
                              <w:ind w:left="108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заинтересованными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общественными </w:t>
                            </w:r>
                            <w:r>
                              <w:rPr>
                                <w:sz w:val="24"/>
                              </w:rPr>
                              <w:t>организациями</w:t>
                            </w:r>
                            <w:r>
                              <w:rPr>
                                <w:spacing w:val="54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5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предупреждению</w:t>
                            </w:r>
                          </w:p>
                          <w:p w14:paraId="1480FFEB">
                            <w:pPr>
                              <w:pStyle w:val="12"/>
                              <w:spacing w:line="274" w:lineRule="exact"/>
                              <w:ind w:left="108"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негативного и противоправного поведения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обучающихся.</w:t>
                            </w:r>
                          </w:p>
                        </w:tc>
                      </w:tr>
                    </w:tbl>
                    <w:p w14:paraId="2E8B9813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16E6C2D0">
      <w:pPr>
        <w:pStyle w:val="7"/>
        <w:rPr>
          <w:sz w:val="20"/>
        </w:rPr>
      </w:pPr>
    </w:p>
    <w:p w14:paraId="548F379E">
      <w:pPr>
        <w:pStyle w:val="7"/>
        <w:rPr>
          <w:sz w:val="20"/>
        </w:rPr>
      </w:pPr>
    </w:p>
    <w:p w14:paraId="7C9BE493">
      <w:pPr>
        <w:pStyle w:val="7"/>
        <w:rPr>
          <w:sz w:val="20"/>
        </w:rPr>
      </w:pPr>
    </w:p>
    <w:p w14:paraId="08E747E1">
      <w:pPr>
        <w:pStyle w:val="7"/>
        <w:rPr>
          <w:sz w:val="20"/>
        </w:rPr>
      </w:pPr>
    </w:p>
    <w:p w14:paraId="5DE6CFF6">
      <w:pPr>
        <w:pStyle w:val="7"/>
        <w:rPr>
          <w:sz w:val="20"/>
        </w:rPr>
      </w:pPr>
    </w:p>
    <w:p w14:paraId="15BF9B84">
      <w:pPr>
        <w:pStyle w:val="7"/>
        <w:rPr>
          <w:sz w:val="20"/>
        </w:rPr>
      </w:pPr>
    </w:p>
    <w:p w14:paraId="1732D7AE">
      <w:pPr>
        <w:pStyle w:val="7"/>
        <w:rPr>
          <w:sz w:val="20"/>
        </w:rPr>
      </w:pPr>
    </w:p>
    <w:p w14:paraId="0E1D5545">
      <w:pPr>
        <w:pStyle w:val="7"/>
        <w:rPr>
          <w:sz w:val="20"/>
        </w:rPr>
      </w:pPr>
    </w:p>
    <w:p w14:paraId="13D455DA">
      <w:pPr>
        <w:pStyle w:val="7"/>
        <w:rPr>
          <w:sz w:val="20"/>
        </w:rPr>
      </w:pPr>
    </w:p>
    <w:p w14:paraId="623F2CB2">
      <w:pPr>
        <w:pStyle w:val="7"/>
        <w:rPr>
          <w:sz w:val="20"/>
        </w:rPr>
      </w:pPr>
    </w:p>
    <w:p w14:paraId="1325C026">
      <w:pPr>
        <w:pStyle w:val="7"/>
        <w:rPr>
          <w:sz w:val="20"/>
        </w:rPr>
      </w:pPr>
    </w:p>
    <w:p w14:paraId="61567CA6">
      <w:pPr>
        <w:pStyle w:val="7"/>
        <w:rPr>
          <w:sz w:val="20"/>
        </w:rPr>
      </w:pPr>
    </w:p>
    <w:p w14:paraId="605AEA18">
      <w:pPr>
        <w:pStyle w:val="7"/>
        <w:rPr>
          <w:sz w:val="20"/>
        </w:rPr>
      </w:pPr>
    </w:p>
    <w:p w14:paraId="116D8749">
      <w:pPr>
        <w:pStyle w:val="7"/>
        <w:rPr>
          <w:sz w:val="20"/>
        </w:rPr>
      </w:pPr>
    </w:p>
    <w:p w14:paraId="6FF32B38">
      <w:pPr>
        <w:pStyle w:val="7"/>
        <w:rPr>
          <w:sz w:val="20"/>
        </w:rPr>
      </w:pPr>
    </w:p>
    <w:p w14:paraId="67965E71">
      <w:pPr>
        <w:pStyle w:val="7"/>
        <w:rPr>
          <w:sz w:val="20"/>
        </w:rPr>
      </w:pPr>
    </w:p>
    <w:p w14:paraId="179B7D4C">
      <w:pPr>
        <w:pStyle w:val="7"/>
        <w:rPr>
          <w:sz w:val="20"/>
        </w:rPr>
      </w:pPr>
    </w:p>
    <w:p w14:paraId="7C351762">
      <w:pPr>
        <w:pStyle w:val="7"/>
        <w:rPr>
          <w:sz w:val="20"/>
        </w:rPr>
      </w:pPr>
    </w:p>
    <w:p w14:paraId="7A4AA87D">
      <w:pPr>
        <w:pStyle w:val="7"/>
        <w:rPr>
          <w:sz w:val="20"/>
        </w:rPr>
      </w:pPr>
    </w:p>
    <w:p w14:paraId="2DD82AF2">
      <w:pPr>
        <w:pStyle w:val="7"/>
        <w:rPr>
          <w:sz w:val="20"/>
        </w:rPr>
      </w:pPr>
    </w:p>
    <w:p w14:paraId="14FC0AB7">
      <w:pPr>
        <w:spacing w:before="0"/>
        <w:ind w:left="0" w:right="324" w:firstLine="0"/>
        <w:jc w:val="right"/>
        <w:rPr>
          <w:sz w:val="20"/>
        </w:rPr>
      </w:pPr>
    </w:p>
    <w:p w14:paraId="4470C714">
      <w:pPr>
        <w:pStyle w:val="2"/>
        <w:numPr>
          <w:ilvl w:val="1"/>
          <w:numId w:val="10"/>
        </w:numPr>
        <w:tabs>
          <w:tab w:val="left" w:pos="759"/>
          <w:tab w:val="left" w:pos="9807"/>
        </w:tabs>
        <w:spacing w:before="0" w:after="0" w:line="240" w:lineRule="auto"/>
        <w:ind w:left="759" w:right="0" w:hanging="364"/>
        <w:jc w:val="left"/>
      </w:pPr>
      <w:r>
        <w:rPr>
          <w:color w:val="000000"/>
          <w:spacing w:val="-2"/>
          <w:shd w:val="clear" w:color="auto" w:fill="D9D9D9"/>
        </w:rPr>
        <w:t>Нормативно-методическое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19706865">
      <w:pPr>
        <w:pStyle w:val="7"/>
        <w:spacing w:before="271" w:line="242" w:lineRule="auto"/>
        <w:ind w:left="424" w:firstLine="566"/>
      </w:pPr>
      <w:r>
        <w:t>Подготовка приказов и</w:t>
      </w:r>
      <w:r>
        <w:rPr>
          <w:spacing w:val="40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 программы воспитания в образовательный процесс.</w:t>
      </w:r>
    </w:p>
    <w:p w14:paraId="5BAF27A7">
      <w:pPr>
        <w:pStyle w:val="7"/>
        <w:tabs>
          <w:tab w:val="left" w:pos="2555"/>
          <w:tab w:val="left" w:pos="4295"/>
          <w:tab w:val="left" w:pos="5681"/>
          <w:tab w:val="left" w:pos="7337"/>
          <w:tab w:val="left" w:pos="8497"/>
        </w:tabs>
        <w:spacing w:line="271" w:lineRule="exact"/>
        <w:ind w:left="991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содержащих</w:t>
      </w:r>
    </w:p>
    <w:p w14:paraId="4268AF32">
      <w:pPr>
        <w:pStyle w:val="7"/>
        <w:tabs>
          <w:tab w:val="left" w:pos="6998"/>
        </w:tabs>
        <w:spacing w:before="5" w:line="237" w:lineRule="auto"/>
        <w:ind w:left="424" w:right="841"/>
      </w:pPr>
      <w:r>
        <w:t>«методические</w:t>
      </w:r>
      <w:r>
        <w:rPr>
          <w:spacing w:val="40"/>
        </w:rPr>
        <w:t xml:space="preserve"> </w:t>
      </w:r>
      <w:r>
        <w:t>шлейфы»,</w:t>
      </w:r>
      <w:r>
        <w:rPr>
          <w:spacing w:val="40"/>
        </w:rPr>
        <w:t xml:space="preserve"> </w:t>
      </w:r>
      <w:r>
        <w:t>видеоуроков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видеомероприятий</w:t>
      </w:r>
      <w:r>
        <w:tab/>
      </w:r>
      <w:r>
        <w:t>по</w:t>
      </w:r>
      <w:r>
        <w:rPr>
          <w:spacing w:val="14"/>
        </w:rPr>
        <w:t xml:space="preserve"> </w:t>
      </w:r>
      <w:r>
        <w:t xml:space="preserve">учебно-воспитательной </w:t>
      </w:r>
      <w:r>
        <w:rPr>
          <w:spacing w:val="-2"/>
        </w:rPr>
        <w:t>работе.</w:t>
      </w:r>
    </w:p>
    <w:p w14:paraId="295B56AC">
      <w:pPr>
        <w:pStyle w:val="7"/>
        <w:spacing w:before="6" w:line="237" w:lineRule="auto"/>
        <w:ind w:left="424" w:firstLine="566"/>
      </w:pPr>
      <w:r>
        <w:t>Создание</w:t>
      </w:r>
      <w:r>
        <w:rPr>
          <w:spacing w:val="80"/>
        </w:rPr>
        <w:t xml:space="preserve"> </w:t>
      </w:r>
      <w:r>
        <w:t>рабочей</w:t>
      </w:r>
      <w:r>
        <w:rPr>
          <w:spacing w:val="30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2024-2025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приложением</w:t>
      </w:r>
      <w:r>
        <w:rPr>
          <w:spacing w:val="80"/>
        </w:rPr>
        <w:t xml:space="preserve"> </w:t>
      </w:r>
      <w:r>
        <w:t>плана воспитательной работы НОО.</w:t>
      </w:r>
    </w:p>
    <w:p w14:paraId="1D1913B2">
      <w:pPr>
        <w:pStyle w:val="7"/>
        <w:spacing w:before="5" w:line="237" w:lineRule="auto"/>
        <w:ind w:left="424" w:firstLine="566"/>
      </w:pPr>
      <w:r>
        <w:t>Обновление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новых направлений программ воспитания.</w:t>
      </w:r>
    </w:p>
    <w:p w14:paraId="4E29E6D8">
      <w:pPr>
        <w:pStyle w:val="7"/>
        <w:spacing w:before="4"/>
        <w:ind w:left="991" w:right="841"/>
      </w:pPr>
      <w:r>
        <w:t>Подготовка/корректировка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r>
        <w:t>общеразвивающих</w:t>
      </w:r>
      <w:r>
        <w:rPr>
          <w:spacing w:val="-1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школы. Сайт,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 будут отражены</w:t>
      </w:r>
      <w:r>
        <w:rPr>
          <w:spacing w:val="40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результаты программы воспитания. Школьные</w:t>
      </w:r>
      <w:r>
        <w:rPr>
          <w:spacing w:val="-10"/>
        </w:rPr>
        <w:t xml:space="preserve"> </w:t>
      </w:r>
      <w:r>
        <w:t>нормативно-правовые</w:t>
      </w:r>
      <w:r>
        <w:rPr>
          <w:spacing w:val="-10"/>
        </w:rPr>
        <w:t xml:space="preserve"> </w:t>
      </w:r>
      <w:r>
        <w:t>акты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 Устав школы</w:t>
      </w:r>
    </w:p>
    <w:p w14:paraId="3AFE3888">
      <w:pPr>
        <w:pStyle w:val="7"/>
        <w:ind w:left="991"/>
        <w:rPr>
          <w:rFonts w:hint="default"/>
          <w:lang w:val="ru-RU"/>
        </w:rPr>
      </w:pPr>
      <w:r>
        <w:t>Локальные</w:t>
      </w:r>
      <w:r>
        <w:rPr>
          <w:spacing w:val="-10"/>
        </w:rPr>
        <w:t xml:space="preserve"> </w:t>
      </w:r>
      <w:r>
        <w:rPr>
          <w:spacing w:val="-4"/>
        </w:rPr>
        <w:t>акты</w:t>
      </w:r>
      <w:r>
        <w:rPr>
          <w:rFonts w:hint="default"/>
          <w:spacing w:val="-4"/>
          <w:lang w:val="ru-RU"/>
        </w:rPr>
        <w:t>.</w:t>
      </w:r>
    </w:p>
    <w:p w14:paraId="4884A159">
      <w:pPr>
        <w:pStyle w:val="7"/>
        <w:spacing w:before="275"/>
        <w:ind w:left="991"/>
      </w:pPr>
      <w:r>
        <w:t>С</w:t>
      </w:r>
      <w:r>
        <w:rPr>
          <w:spacing w:val="20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принятыми</w:t>
      </w:r>
      <w:r>
        <w:rPr>
          <w:spacing w:val="19"/>
        </w:rPr>
        <w:t xml:space="preserve"> </w:t>
      </w:r>
      <w:r>
        <w:t>поправками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федеральному</w:t>
      </w:r>
      <w:r>
        <w:rPr>
          <w:spacing w:val="13"/>
        </w:rPr>
        <w:t xml:space="preserve"> </w:t>
      </w:r>
      <w:r>
        <w:t>закону</w:t>
      </w:r>
      <w:r>
        <w:rPr>
          <w:spacing w:val="18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rPr>
          <w:spacing w:val="-5"/>
        </w:rPr>
        <w:t>27</w:t>
      </w:r>
    </w:p>
    <w:p w14:paraId="67EEAFF5">
      <w:pPr>
        <w:pStyle w:val="7"/>
        <w:spacing w:before="4" w:line="237" w:lineRule="auto"/>
        <w:ind w:left="424"/>
      </w:pP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 определена система организации воспитательной работы в сфере образования:</w:t>
      </w:r>
    </w:p>
    <w:p w14:paraId="2DE01E5A">
      <w:pPr>
        <w:pStyle w:val="11"/>
        <w:numPr>
          <w:ilvl w:val="2"/>
          <w:numId w:val="10"/>
        </w:numPr>
        <w:tabs>
          <w:tab w:val="left" w:pos="1173"/>
          <w:tab w:val="left" w:pos="2785"/>
          <w:tab w:val="left" w:pos="3552"/>
          <w:tab w:val="left" w:pos="3989"/>
          <w:tab w:val="left" w:pos="5289"/>
          <w:tab w:val="left" w:pos="5730"/>
          <w:tab w:val="left" w:pos="6695"/>
          <w:tab w:val="left" w:pos="7179"/>
          <w:tab w:val="left" w:pos="8349"/>
          <w:tab w:val="left" w:pos="9658"/>
        </w:tabs>
        <w:spacing w:before="6" w:after="0" w:line="237" w:lineRule="auto"/>
        <w:ind w:left="991" w:right="850" w:firstLine="0"/>
        <w:jc w:val="left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14.07.2022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298-ФЗ</w:t>
      </w:r>
      <w:r>
        <w:rPr>
          <w:sz w:val="24"/>
        </w:rPr>
        <w:tab/>
      </w:r>
      <w:r>
        <w:rPr>
          <w:spacing w:val="-6"/>
          <w:sz w:val="24"/>
        </w:rPr>
        <w:t>"О</w:t>
      </w:r>
      <w:r>
        <w:rPr>
          <w:sz w:val="24"/>
        </w:rPr>
        <w:tab/>
      </w:r>
      <w:r>
        <w:rPr>
          <w:spacing w:val="-2"/>
          <w:sz w:val="24"/>
        </w:rPr>
        <w:t>внесении</w:t>
      </w:r>
      <w:r>
        <w:rPr>
          <w:sz w:val="24"/>
        </w:rPr>
        <w:tab/>
      </w:r>
      <w:r>
        <w:rPr>
          <w:spacing w:val="-2"/>
          <w:sz w:val="24"/>
        </w:rPr>
        <w:t>изменений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Федеральный закон "Об образовании в Российской Федерации";</w:t>
      </w:r>
    </w:p>
    <w:p w14:paraId="15693EE9">
      <w:pPr>
        <w:pStyle w:val="11"/>
        <w:numPr>
          <w:ilvl w:val="2"/>
          <w:numId w:val="10"/>
        </w:numPr>
        <w:tabs>
          <w:tab w:val="left" w:pos="1173"/>
        </w:tabs>
        <w:spacing w:before="4" w:after="0" w:line="275" w:lineRule="exact"/>
        <w:ind w:left="1173" w:right="0" w:hanging="182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воспитания»;</w:t>
      </w:r>
    </w:p>
    <w:p w14:paraId="49E52120">
      <w:pPr>
        <w:pStyle w:val="11"/>
        <w:numPr>
          <w:ilvl w:val="2"/>
          <w:numId w:val="10"/>
        </w:numPr>
        <w:tabs>
          <w:tab w:val="left" w:pos="1173"/>
        </w:tabs>
        <w:spacing w:before="0" w:after="0" w:line="275" w:lineRule="exact"/>
        <w:ind w:left="1173" w:right="0" w:hanging="182"/>
        <w:jc w:val="left"/>
        <w:rPr>
          <w:sz w:val="24"/>
        </w:rPr>
      </w:pPr>
      <w:r>
        <w:rPr>
          <w:sz w:val="24"/>
        </w:rPr>
        <w:t>Примерная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14:paraId="72C6B90D">
      <w:pPr>
        <w:pStyle w:val="7"/>
      </w:pPr>
    </w:p>
    <w:p w14:paraId="6F5EB619">
      <w:pPr>
        <w:pStyle w:val="11"/>
        <w:numPr>
          <w:ilvl w:val="0"/>
          <w:numId w:val="11"/>
        </w:numPr>
        <w:tabs>
          <w:tab w:val="left" w:pos="1143"/>
          <w:tab w:val="left" w:pos="1145"/>
          <w:tab w:val="left" w:pos="7925"/>
        </w:tabs>
        <w:spacing w:before="0" w:after="0" w:line="242" w:lineRule="auto"/>
        <w:ind w:left="1145" w:right="853" w:hanging="360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</w:r>
      <w:r>
        <w:rPr>
          <w:sz w:val="24"/>
        </w:rPr>
        <w:t>(Указ</w:t>
      </w:r>
      <w:r>
        <w:rPr>
          <w:spacing w:val="8"/>
          <w:sz w:val="24"/>
        </w:rPr>
        <w:t xml:space="preserve"> </w:t>
      </w:r>
      <w:r>
        <w:rPr>
          <w:sz w:val="24"/>
        </w:rPr>
        <w:t>Президента Российской Федерации от 02 июля 2021 г. №400)</w:t>
      </w:r>
    </w:p>
    <w:p w14:paraId="3184BE7A">
      <w:pPr>
        <w:pStyle w:val="11"/>
        <w:numPr>
          <w:ilvl w:val="0"/>
          <w:numId w:val="11"/>
        </w:numPr>
        <w:tabs>
          <w:tab w:val="left" w:pos="1143"/>
          <w:tab w:val="left" w:pos="1145"/>
          <w:tab w:val="left" w:pos="1830"/>
          <w:tab w:val="left" w:pos="3787"/>
          <w:tab w:val="left" w:pos="6888"/>
        </w:tabs>
        <w:spacing w:before="0" w:after="0" w:line="240" w:lineRule="auto"/>
        <w:ind w:left="1145" w:right="847" w:hanging="360"/>
        <w:jc w:val="left"/>
        <w:rPr>
          <w:sz w:val="24"/>
        </w:rPr>
      </w:pPr>
      <w:r>
        <w:rPr>
          <w:sz w:val="24"/>
        </w:rPr>
        <w:t xml:space="preserve">Стратегия развития воспитания в Российской Федерации на период до 2025 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1601470</wp:posOffset>
            </wp:positionV>
            <wp:extent cx="963295" cy="212725"/>
            <wp:effectExtent l="0" t="0" r="8255" b="15875"/>
            <wp:wrapNone/>
            <wp:docPr id="68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года и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z w:val="24"/>
        </w:rPr>
        <w:tab/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(распоряжения</w:t>
      </w:r>
      <w:r>
        <w:rPr>
          <w:sz w:val="24"/>
        </w:rPr>
        <w:tab/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 от 29 мая 2015г. № 996-р, от 12 ноября 2020 г. №2945-р);</w:t>
      </w:r>
    </w:p>
    <w:p w14:paraId="4799025B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Распоряжение Правительства РФ от 31 марта 2022 г. N</w:t>
      </w:r>
      <w:r>
        <w:rPr>
          <w:spacing w:val="-7"/>
          <w:sz w:val="24"/>
        </w:rPr>
        <w:t xml:space="preserve"> </w:t>
      </w:r>
      <w:r>
        <w:rPr>
          <w:sz w:val="24"/>
        </w:rPr>
        <w:t>678-р «Об утверждении Концепции развития дополнительного образования детей до 2030 г. и плана мероприятий по ее реализации»;</w:t>
      </w:r>
    </w:p>
    <w:p w14:paraId="571842EA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2" w:lineRule="auto"/>
        <w:ind w:left="1145" w:right="848" w:hanging="360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(с изменениями и дополнениями);</w:t>
      </w:r>
    </w:p>
    <w:p w14:paraId="227083F7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2" w:lineRule="auto"/>
        <w:ind w:left="1145" w:right="841" w:hanging="36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8"/>
          <w:sz w:val="24"/>
        </w:rPr>
        <w:t xml:space="preserve"> </w:t>
      </w:r>
      <w:r>
        <w:rPr>
          <w:sz w:val="24"/>
        </w:rPr>
        <w:t>г. N809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</w:p>
    <w:p w14:paraId="6B7C23CA">
      <w:pPr>
        <w:pStyle w:val="7"/>
        <w:spacing w:before="77"/>
        <w:ind w:left="1145"/>
        <w:jc w:val="both"/>
      </w:pPr>
      <w:r>
        <w:t>российских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rPr>
          <w:spacing w:val="-2"/>
        </w:rPr>
        <w:t>ценностей»;</w:t>
      </w:r>
    </w:p>
    <w:p w14:paraId="762E8098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2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2C7D1237">
      <w:pPr>
        <w:pStyle w:val="11"/>
        <w:numPr>
          <w:ilvl w:val="0"/>
          <w:numId w:val="11"/>
        </w:numPr>
        <w:tabs>
          <w:tab w:val="left" w:pos="1143"/>
        </w:tabs>
        <w:spacing w:before="0" w:after="0" w:line="274" w:lineRule="exact"/>
        <w:ind w:left="1143" w:right="0" w:hanging="35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12.05.2020г.</w:t>
      </w:r>
    </w:p>
    <w:p w14:paraId="1D865871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3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 классное руководство в общеобразовательных организациях»;</w:t>
      </w:r>
    </w:p>
    <w:p w14:paraId="0DDE0008">
      <w:pPr>
        <w:pStyle w:val="11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Приказ Минобрнауки России от 27.06.2017 № 602 "Об утверждении Порядка 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организации, осуществляющей образовательную деятельность".</w:t>
      </w:r>
    </w:p>
    <w:p w14:paraId="0A9A05B5">
      <w:pPr>
        <w:pStyle w:val="7"/>
        <w:rPr>
          <w:sz w:val="20"/>
        </w:rPr>
      </w:pPr>
    </w:p>
    <w:p w14:paraId="0680A6C6">
      <w:pPr>
        <w:pStyle w:val="2"/>
        <w:tabs>
          <w:tab w:val="left" w:pos="9807"/>
        </w:tabs>
        <w:spacing w:before="273"/>
        <w:ind w:left="0" w:leftChars="0" w:firstLine="0" w:firstLineChars="0"/>
      </w:pPr>
      <w:r>
        <w:rPr>
          <w:color w:val="000000"/>
          <w:u w:val="single"/>
          <w:shd w:val="clear" w:color="auto" w:fill="D9D9D9"/>
        </w:rPr>
        <w:t>3.</w:t>
      </w:r>
      <w:r>
        <w:rPr>
          <w:rFonts w:hint="default"/>
          <w:color w:val="000000"/>
          <w:u w:val="single"/>
          <w:shd w:val="clear" w:color="auto" w:fill="D9D9D9"/>
          <w:lang w:val="ru-RU"/>
        </w:rPr>
        <w:t>3</w:t>
      </w:r>
      <w:r>
        <w:rPr>
          <w:color w:val="000000"/>
          <w:spacing w:val="-3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Анализ</w:t>
      </w:r>
      <w:r>
        <w:rPr>
          <w:color w:val="000000"/>
          <w:spacing w:val="-7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воспитательного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процесса</w:t>
      </w:r>
      <w:r>
        <w:rPr>
          <w:color w:val="000000"/>
          <w:u w:val="single"/>
          <w:shd w:val="clear" w:color="auto" w:fill="D9D9D9"/>
        </w:rPr>
        <w:tab/>
      </w:r>
    </w:p>
    <w:p w14:paraId="0E10266C">
      <w:pPr>
        <w:pStyle w:val="7"/>
        <w:spacing w:before="271"/>
        <w:ind w:left="424" w:right="855" w:firstLine="566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5DF58F06">
      <w:pPr>
        <w:pStyle w:val="7"/>
        <w:spacing w:line="274" w:lineRule="exact"/>
        <w:ind w:left="991"/>
        <w:jc w:val="both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школы</w:t>
      </w:r>
      <w:r>
        <w:rPr>
          <w:spacing w:val="-2"/>
        </w:rPr>
        <w:t>.</w:t>
      </w:r>
    </w:p>
    <w:p w14:paraId="4A3146BB">
      <w:pPr>
        <w:pStyle w:val="7"/>
        <w:spacing w:before="5" w:line="237" w:lineRule="auto"/>
        <w:ind w:left="424" w:right="855" w:firstLine="566"/>
        <w:jc w:val="both"/>
      </w:pPr>
      <w:r>
        <w:t>Основными принципами, на основе которых осуществляется самоанализ воспитательной работы в лицее, являются:</w:t>
      </w:r>
    </w:p>
    <w:p w14:paraId="11B8FEF5">
      <w:pPr>
        <w:pStyle w:val="7"/>
        <w:spacing w:before="3"/>
        <w:ind w:left="1145" w:right="852" w:hanging="360"/>
        <w:jc w:val="both"/>
      </w:pPr>
      <w:r>
        <w:rPr>
          <w:rFonts w:ascii="Wingdings" w:hAnsi="Wingdings"/>
        </w:rPr>
        <w:t></w:t>
      </w:r>
      <w:r>
        <w:t xml:space="preserve"> принцип гуманистической направленности осуществляемого анализа, ориентирующий экспертов на уважительное отношение, как к воспитанникам, так</w:t>
      </w:r>
      <w:r>
        <w:rPr>
          <w:spacing w:val="40"/>
        </w:rPr>
        <w:t xml:space="preserve"> </w:t>
      </w:r>
      <w:r>
        <w:t>и к педагогам, реализующим воспитательный процесс;</w:t>
      </w:r>
    </w:p>
    <w:p w14:paraId="3F75F915">
      <w:pPr>
        <w:pStyle w:val="7"/>
        <w:ind w:left="1145" w:right="838" w:hanging="360"/>
        <w:jc w:val="both"/>
      </w:pPr>
      <w:r>
        <w:rPr>
          <w:rFonts w:ascii="Wingdings" w:hAnsi="Wingdings"/>
        </w:rPr>
        <w:t></w:t>
      </w:r>
      <w:r>
        <w:t xml:space="preserve">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1E7ED3A1">
      <w:pPr>
        <w:pStyle w:val="7"/>
        <w:ind w:left="1145" w:right="846" w:hanging="360"/>
        <w:jc w:val="both"/>
      </w:pPr>
      <w:r>
        <w:rPr>
          <w:rFonts w:ascii="Wingdings" w:hAnsi="Wingdings"/>
        </w:rPr>
        <w:t></w:t>
      </w:r>
      <w: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3561080</wp:posOffset>
            </wp:positionV>
            <wp:extent cx="963295" cy="212725"/>
            <wp:effectExtent l="0" t="0" r="8255" b="15875"/>
            <wp:wrapNone/>
            <wp:docPr id="69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адекватного подбора видов, форм и содержания их совместной с детьми деятельности;</w:t>
      </w:r>
    </w:p>
    <w:p w14:paraId="6DC243A7">
      <w:pPr>
        <w:pStyle w:val="7"/>
        <w:spacing w:before="44" w:line="194" w:lineRule="auto"/>
        <w:ind w:left="1145" w:right="945" w:rightChars="0" w:hanging="360"/>
        <w:jc w:val="both"/>
        <w:rPr>
          <w:position w:val="10"/>
          <w:sz w:val="20"/>
        </w:rPr>
      </w:pPr>
      <w:r>
        <w:rPr>
          <w:rFonts w:ascii="Wingdings" w:hAnsi="Wingdings"/>
        </w:rPr>
        <w:t></w:t>
      </w:r>
      <w:r>
        <w:t xml:space="preserve"> принцип</w:t>
      </w:r>
      <w:r>
        <w:rPr>
          <w:spacing w:val="40"/>
        </w:rPr>
        <w:t xml:space="preserve"> </w:t>
      </w:r>
      <w:r>
        <w:t>разделенной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 школьников,</w:t>
      </w:r>
      <w:r>
        <w:rPr>
          <w:spacing w:val="74"/>
          <w:w w:val="150"/>
        </w:rPr>
        <w:t xml:space="preserve"> </w:t>
      </w:r>
      <w:r>
        <w:t>ориентирующий</w:t>
      </w:r>
      <w:r>
        <w:rPr>
          <w:spacing w:val="26"/>
        </w:rPr>
        <w:t xml:space="preserve">  </w:t>
      </w:r>
      <w:r>
        <w:t>экспертов</w:t>
      </w:r>
      <w:r>
        <w:rPr>
          <w:spacing w:val="25"/>
        </w:rPr>
        <w:t xml:space="preserve">  </w:t>
      </w:r>
      <w:r>
        <w:t>на</w:t>
      </w:r>
      <w:r>
        <w:rPr>
          <w:spacing w:val="77"/>
          <w:w w:val="150"/>
        </w:rPr>
        <w:t xml:space="preserve"> </w:t>
      </w:r>
      <w:r>
        <w:t>понимание</w:t>
      </w:r>
      <w:r>
        <w:rPr>
          <w:spacing w:val="25"/>
        </w:rPr>
        <w:t xml:space="preserve">  </w:t>
      </w:r>
      <w:r>
        <w:t>того,</w:t>
      </w:r>
      <w:r>
        <w:rPr>
          <w:spacing w:val="25"/>
        </w:rPr>
        <w:t xml:space="preserve">  </w:t>
      </w:r>
      <w:r>
        <w:t>что</w:t>
      </w:r>
      <w:r>
        <w:rPr>
          <w:spacing w:val="26"/>
        </w:rPr>
        <w:t xml:space="preserve">  </w:t>
      </w:r>
      <w:r>
        <w:t>личностное</w:t>
      </w:r>
      <w:r>
        <w:rPr>
          <w:spacing w:val="62"/>
          <w:w w:val="150"/>
        </w:rPr>
        <w:t xml:space="preserve">  </w:t>
      </w:r>
    </w:p>
    <w:p w14:paraId="33195BC6">
      <w:pPr>
        <w:pStyle w:val="7"/>
        <w:ind w:left="1145" w:right="849"/>
        <w:jc w:val="both"/>
      </w:pPr>
      <w:r>
        <w:t>развитие</w:t>
      </w:r>
      <w:r>
        <w:rPr>
          <w:spacing w:val="-10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лицей участвует наряду с другими социальными институтами), так и стихийной социализации и саморазвития детей.</w:t>
      </w:r>
    </w:p>
    <w:p w14:paraId="1915C0AD">
      <w:pPr>
        <w:pStyle w:val="7"/>
        <w:spacing w:line="274" w:lineRule="exact"/>
        <w:ind w:left="424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771C7481">
      <w:pPr>
        <w:pStyle w:val="3"/>
        <w:tabs>
          <w:tab w:val="left" w:pos="9807"/>
        </w:tabs>
        <w:ind w:left="395"/>
        <w:jc w:val="left"/>
        <w:rPr>
          <w:b w:val="0"/>
          <w:i w:val="0"/>
          <w:highlight w:val="lightGray"/>
        </w:rPr>
      </w:pPr>
      <w:r>
        <w:rPr>
          <w:b w:val="0"/>
          <w:i w:val="0"/>
          <w:color w:val="000000"/>
          <w:spacing w:val="-3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Условия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</w:t>
      </w:r>
      <w:r>
        <w:rPr>
          <w:color w:val="000000"/>
          <w:spacing w:val="6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по</w:t>
      </w:r>
      <w:r>
        <w:rPr>
          <w:color w:val="000000"/>
          <w:spacing w:val="5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четырем</w:t>
      </w:r>
      <w:r>
        <w:rPr>
          <w:color w:val="000000"/>
          <w:spacing w:val="-2"/>
          <w:highlight w:val="lightGray"/>
          <w:shd w:val="clear" w:color="auto" w:fill="FDE9D9"/>
        </w:rPr>
        <w:t xml:space="preserve"> составляющим</w:t>
      </w:r>
      <w:r>
        <w:rPr>
          <w:b w:val="0"/>
          <w:i w:val="0"/>
          <w:color w:val="000000"/>
          <w:spacing w:val="-2"/>
          <w:highlight w:val="lightGray"/>
          <w:shd w:val="clear" w:color="auto" w:fill="FDE9D9"/>
        </w:rPr>
        <w:t>:</w:t>
      </w:r>
      <w:r>
        <w:rPr>
          <w:b w:val="0"/>
          <w:i w:val="0"/>
          <w:color w:val="000000"/>
          <w:highlight w:val="lightGray"/>
          <w:shd w:val="clear" w:color="auto" w:fill="FDE9D9"/>
        </w:rPr>
        <w:tab/>
      </w:r>
    </w:p>
    <w:p w14:paraId="390005E1">
      <w:pPr>
        <w:pStyle w:val="11"/>
        <w:numPr>
          <w:ilvl w:val="0"/>
          <w:numId w:val="12"/>
        </w:numPr>
        <w:tabs>
          <w:tab w:val="left" w:pos="783"/>
        </w:tabs>
        <w:spacing w:before="0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07303EB">
      <w:pPr>
        <w:pStyle w:val="11"/>
        <w:numPr>
          <w:ilvl w:val="0"/>
          <w:numId w:val="12"/>
        </w:numPr>
        <w:tabs>
          <w:tab w:val="left" w:pos="783"/>
        </w:tabs>
        <w:spacing w:before="3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6F97D7B">
      <w:pPr>
        <w:pStyle w:val="11"/>
        <w:numPr>
          <w:ilvl w:val="0"/>
          <w:numId w:val="12"/>
        </w:numPr>
        <w:tabs>
          <w:tab w:val="left" w:pos="783"/>
        </w:tabs>
        <w:spacing w:before="0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726230D0">
      <w:pPr>
        <w:pStyle w:val="11"/>
        <w:numPr>
          <w:ilvl w:val="0"/>
          <w:numId w:val="12"/>
        </w:numPr>
        <w:tabs>
          <w:tab w:val="left" w:pos="783"/>
        </w:tabs>
        <w:spacing w:before="3" w:after="0" w:line="240" w:lineRule="auto"/>
        <w:ind w:left="783" w:right="0" w:hanging="359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14:paraId="39C38EDC">
      <w:pPr>
        <w:pStyle w:val="3"/>
        <w:tabs>
          <w:tab w:val="left" w:pos="429"/>
          <w:tab w:val="left" w:pos="9807"/>
        </w:tabs>
        <w:ind w:left="35"/>
        <w:jc w:val="left"/>
        <w:rPr>
          <w:highlight w:val="lightGray"/>
        </w:rPr>
      </w:pPr>
      <w:r>
        <w:rPr>
          <w:b w:val="0"/>
          <w:i w:val="0"/>
          <w:color w:val="000000"/>
          <w:highlight w:val="none"/>
          <w:shd w:val="clear" w:color="auto" w:fill="auto"/>
        </w:rPr>
        <w:tab/>
      </w:r>
      <w:r>
        <w:rPr>
          <w:color w:val="000000"/>
          <w:highlight w:val="lightGray"/>
          <w:shd w:val="clear" w:color="auto" w:fill="FDE9D9"/>
        </w:rPr>
        <w:t>Анализ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5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 по</w:t>
      </w:r>
      <w:r>
        <w:rPr>
          <w:color w:val="000000"/>
          <w:spacing w:val="-7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следующим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spacing w:val="-2"/>
          <w:highlight w:val="lightGray"/>
          <w:shd w:val="clear" w:color="auto" w:fill="FDE9D9"/>
        </w:rPr>
        <w:t>направлениям:</w:t>
      </w:r>
      <w:r>
        <w:rPr>
          <w:color w:val="000000"/>
          <w:highlight w:val="lightGray"/>
          <w:shd w:val="clear" w:color="auto" w:fill="FDE9D9"/>
        </w:rPr>
        <w:tab/>
      </w:r>
    </w:p>
    <w:p w14:paraId="1E69707F">
      <w:pPr>
        <w:pStyle w:val="11"/>
        <w:numPr>
          <w:ilvl w:val="0"/>
          <w:numId w:val="13"/>
        </w:numPr>
        <w:tabs>
          <w:tab w:val="left" w:pos="852"/>
        </w:tabs>
        <w:spacing w:before="0" w:after="0" w:line="274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14:paraId="3183BF8F">
      <w:pPr>
        <w:pStyle w:val="11"/>
        <w:numPr>
          <w:ilvl w:val="0"/>
          <w:numId w:val="13"/>
        </w:numPr>
        <w:tabs>
          <w:tab w:val="left" w:pos="852"/>
        </w:tabs>
        <w:spacing w:before="0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51B7B693">
      <w:pPr>
        <w:pStyle w:val="11"/>
        <w:numPr>
          <w:ilvl w:val="0"/>
          <w:numId w:val="13"/>
        </w:numPr>
        <w:tabs>
          <w:tab w:val="left" w:pos="852"/>
        </w:tabs>
        <w:spacing w:before="3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41788997">
      <w:pPr>
        <w:pStyle w:val="11"/>
        <w:numPr>
          <w:ilvl w:val="0"/>
          <w:numId w:val="13"/>
        </w:numPr>
        <w:tabs>
          <w:tab w:val="left" w:pos="852"/>
        </w:tabs>
        <w:spacing w:before="0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09A242F4">
      <w:pPr>
        <w:pStyle w:val="7"/>
        <w:spacing w:before="2"/>
        <w:ind w:left="424" w:firstLine="566"/>
      </w:pPr>
      <w:r>
        <w:t>Проводится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заполнением</w:t>
      </w:r>
      <w:r>
        <w:rPr>
          <w:spacing w:val="80"/>
        </w:rPr>
        <w:t xml:space="preserve"> </w:t>
      </w:r>
      <w:r>
        <w:t>сводных</w:t>
      </w:r>
      <w:r>
        <w:rPr>
          <w:spacing w:val="78"/>
        </w:rPr>
        <w:t xml:space="preserve"> </w:t>
      </w:r>
      <w:r>
        <w:t>таблиц</w:t>
      </w:r>
      <w:r>
        <w:rPr>
          <w:spacing w:val="79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работы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ее качества, анкетирование.</w:t>
      </w:r>
    </w:p>
    <w:p w14:paraId="5CFA87DD">
      <w:pPr>
        <w:pStyle w:val="3"/>
        <w:spacing w:before="5" w:line="272" w:lineRule="exact"/>
        <w:ind w:left="424"/>
        <w:jc w:val="left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rPr>
          <w:spacing w:val="-2"/>
        </w:rPr>
        <w:t>школьников.</w:t>
      </w:r>
    </w:p>
    <w:p w14:paraId="280A433F">
      <w:pPr>
        <w:pStyle w:val="7"/>
        <w:ind w:left="424" w:right="843" w:firstLine="566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школьников</w:t>
      </w:r>
      <w:r>
        <w:rPr>
          <w:spacing w:val="40"/>
        </w:rPr>
        <w:t xml:space="preserve">  </w:t>
      </w:r>
      <w:r>
        <w:t>каждого</w:t>
      </w:r>
      <w:r>
        <w:rPr>
          <w:spacing w:val="55"/>
        </w:rPr>
        <w:t xml:space="preserve">  </w:t>
      </w:r>
      <w:r>
        <w:t>класса,</w:t>
      </w:r>
      <w:r>
        <w:rPr>
          <w:spacing w:val="40"/>
        </w:rPr>
        <w:t xml:space="preserve">  </w:t>
      </w:r>
      <w:r>
        <w:t>их</w:t>
      </w:r>
      <w:r>
        <w:rPr>
          <w:spacing w:val="55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мероприятиях, удовлетворенность участников образовательных отношений качеством результатов воспитательной работы.</w:t>
      </w:r>
    </w:p>
    <w:p w14:paraId="76DB21AE">
      <w:pPr>
        <w:pStyle w:val="7"/>
        <w:ind w:left="424" w:right="844" w:firstLine="566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1A30474C">
      <w:pPr>
        <w:pStyle w:val="7"/>
        <w:spacing w:before="77"/>
        <w:ind w:left="424" w:right="844" w:firstLine="566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</w:t>
      </w:r>
      <w:r>
        <w:rPr>
          <w:spacing w:val="40"/>
        </w:rPr>
        <w:t xml:space="preserve"> </w:t>
      </w:r>
      <w:r>
        <w:t xml:space="preserve"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14:paraId="57D1F08D">
      <w:pPr>
        <w:pStyle w:val="7"/>
        <w:spacing w:before="1"/>
        <w:ind w:left="424" w:right="849" w:firstLine="566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</w:t>
      </w:r>
      <w:r>
        <w:rPr>
          <w:spacing w:val="40"/>
        </w:rPr>
        <w:t xml:space="preserve"> </w:t>
      </w:r>
      <w:r>
        <w:t>чем далее предстоит 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5B2E94FB">
      <w:pPr>
        <w:pStyle w:val="7"/>
        <w:ind w:left="424" w:right="841" w:firstLine="566"/>
        <w:jc w:val="both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 творческих конкурсах и</w:t>
      </w:r>
      <w:r>
        <w:rPr>
          <w:spacing w:val="-1"/>
        </w:rPr>
        <w:t xml:space="preserve"> </w:t>
      </w:r>
      <w:r>
        <w:t>мероприятиях, благотворительных</w:t>
      </w:r>
      <w:r>
        <w:rPr>
          <w:spacing w:val="79"/>
        </w:rPr>
        <w:t xml:space="preserve"> </w:t>
      </w:r>
      <w:r>
        <w:t>акциях,</w:t>
      </w:r>
      <w:r>
        <w:rPr>
          <w:spacing w:val="80"/>
        </w:rPr>
        <w:t xml:space="preserve"> </w:t>
      </w:r>
      <w:r>
        <w:t>социальных</w:t>
      </w:r>
      <w:r>
        <w:rPr>
          <w:spacing w:val="79"/>
        </w:rPr>
        <w:t xml:space="preserve"> </w:t>
      </w:r>
      <w:r>
        <w:t>проектах,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деятельности. В</w:t>
      </w:r>
      <w:r>
        <w:rPr>
          <w:spacing w:val="-4"/>
        </w:rPr>
        <w:t xml:space="preserve"> </w:t>
      </w:r>
      <w:r>
        <w:t>качестве инструмента оценки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их</w:t>
      </w:r>
      <w:r>
        <w:rPr>
          <w:spacing w:val="-3"/>
        </w:rPr>
        <w:t xml:space="preserve"> </w:t>
      </w:r>
      <w:r>
        <w:t>анализа.</w:t>
      </w:r>
      <w:r>
        <w:rPr>
          <w:spacing w:val="40"/>
        </w:rPr>
        <w:t xml:space="preserve">  </w:t>
      </w:r>
      <w:r>
        <w:t>В</w:t>
      </w:r>
      <w:r>
        <w:rPr>
          <w:spacing w:val="-6"/>
        </w:rPr>
        <w:t xml:space="preserve"> </w:t>
      </w:r>
      <w:r>
        <w:t>таблицу</w:t>
      </w:r>
      <w:r>
        <w:rPr>
          <w:spacing w:val="40"/>
        </w:rPr>
        <w:t xml:space="preserve">  </w:t>
      </w:r>
      <w:r>
        <w:t>педагоги</w:t>
      </w:r>
      <w:r>
        <w:rPr>
          <w:spacing w:val="40"/>
        </w:rPr>
        <w:t xml:space="preserve">  </w:t>
      </w:r>
      <w:r>
        <w:t>внесут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детей в мероприятиях различного уровня</w:t>
      </w:r>
    </w:p>
    <w:p w14:paraId="5C2CD0F7">
      <w:pPr>
        <w:pStyle w:val="7"/>
        <w:ind w:left="424" w:right="844" w:firstLine="566"/>
        <w:jc w:val="both"/>
      </w:pPr>
      <w:r>
        <w:t>Заполненные</w:t>
      </w:r>
      <w:r>
        <w:rPr>
          <w:spacing w:val="-5"/>
        </w:rPr>
        <w:t xml:space="preserve"> </w:t>
      </w:r>
      <w:r>
        <w:t>таблицы по</w:t>
      </w:r>
      <w:r>
        <w:rPr>
          <w:spacing w:val="-1"/>
        </w:rPr>
        <w:t xml:space="preserve"> </w:t>
      </w:r>
      <w:r>
        <w:t>всем классам и формируются</w:t>
      </w:r>
      <w:r>
        <w:rPr>
          <w:spacing w:val="40"/>
        </w:rPr>
        <w:t xml:space="preserve"> </w:t>
      </w:r>
      <w:r>
        <w:t>сводную по лицею. Это дает возможность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конкурсах по всем направлениям воспитательной деятельности.</w:t>
      </w:r>
    </w:p>
    <w:p w14:paraId="25D8B04F">
      <w:pPr>
        <w:pStyle w:val="3"/>
        <w:spacing w:before="10" w:line="237" w:lineRule="auto"/>
        <w:ind w:left="424" w:right="849" w:firstLine="62"/>
      </w:pPr>
      <w:r>
        <w:t>Состояние организуемой в лицее совместной деятельности детей и взрослых. Удовлетворенность качеством результатов воспитательной работы.</w:t>
      </w:r>
    </w:p>
    <w:p w14:paraId="57A89D60">
      <w:pPr>
        <w:pStyle w:val="7"/>
        <w:ind w:left="424" w:right="841" w:firstLine="566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02B5D3A9">
      <w:pPr>
        <w:pStyle w:val="7"/>
        <w:spacing w:line="242" w:lineRule="auto"/>
        <w:ind w:left="424" w:right="854" w:firstLine="566"/>
        <w:jc w:val="both"/>
      </w:pPr>
      <w:r>
        <w:t>Осуществляется анализ заместителем директора по воспитательной работе, классными</w:t>
      </w:r>
      <w:r>
        <w:rPr>
          <w:spacing w:val="-10"/>
        </w:rPr>
        <w:t xml:space="preserve"> </w:t>
      </w:r>
      <w:r>
        <w:t>руководителями,</w:t>
      </w:r>
      <w:r>
        <w:rPr>
          <w:spacing w:val="-11"/>
        </w:rPr>
        <w:t xml:space="preserve"> </w:t>
      </w:r>
      <w:r>
        <w:t>Советом</w:t>
      </w:r>
      <w:r>
        <w:rPr>
          <w:spacing w:val="-11"/>
        </w:rPr>
        <w:t xml:space="preserve"> </w:t>
      </w:r>
      <w:r>
        <w:t>старшеклассников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родителями,</w:t>
      </w:r>
      <w:r>
        <w:rPr>
          <w:spacing w:val="-10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rPr>
          <w:spacing w:val="-2"/>
        </w:rPr>
        <w:t>знакомыми</w:t>
      </w:r>
    </w:p>
    <w:p w14:paraId="7E04920F">
      <w:pPr>
        <w:pStyle w:val="7"/>
        <w:tabs>
          <w:tab w:val="right" w:pos="10297"/>
        </w:tabs>
        <w:spacing w:line="271" w:lineRule="exact"/>
        <w:ind w:left="424"/>
        <w:rPr>
          <w:position w:val="10"/>
          <w:sz w:val="20"/>
        </w:rPr>
      </w:pP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rPr>
          <w:spacing w:val="-2"/>
        </w:rPr>
        <w:t>лицея.</w:t>
      </w:r>
      <w:r>
        <w:tab/>
      </w:r>
    </w:p>
    <w:p w14:paraId="240ADF97">
      <w:pPr>
        <w:pStyle w:val="7"/>
        <w:ind w:left="424" w:right="838" w:firstLine="566"/>
        <w:jc w:val="both"/>
      </w:pPr>
      <w:r>
        <w:t>Способами получения информации о состоянии организуемой в лицее совместной деятельности детей и взрослых могут быть беседы со школьниками и их родителями, педагогами, лидерами ученического самоуправления, пр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2125980</wp:posOffset>
            </wp:positionV>
            <wp:extent cx="963295" cy="212725"/>
            <wp:effectExtent l="0" t="0" r="8255" b="15875"/>
            <wp:wrapNone/>
            <wp:docPr id="70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14:paraId="4FF2BAA4">
      <w:pPr>
        <w:pStyle w:val="7"/>
        <w:ind w:left="424" w:right="849" w:firstLine="566"/>
        <w:jc w:val="both"/>
      </w:pPr>
      <w: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</w:t>
      </w:r>
      <w:r>
        <w:rPr>
          <w:spacing w:val="-8"/>
        </w:rPr>
        <w:t xml:space="preserve"> </w:t>
      </w:r>
      <w:r>
        <w:t>качество воспитательной деятельности классного руководителя; качество дополнительного образования.</w:t>
      </w:r>
    </w:p>
    <w:p w14:paraId="0F2AE9A7">
      <w:pPr>
        <w:pStyle w:val="7"/>
        <w:ind w:left="424" w:right="844" w:firstLine="629"/>
        <w:jc w:val="both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39E224B3">
      <w:pPr>
        <w:pStyle w:val="7"/>
        <w:spacing w:before="3" w:line="237" w:lineRule="auto"/>
        <w:ind w:left="784" w:right="2946" w:firstLine="207"/>
        <w:jc w:val="both"/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 xml:space="preserve">с: </w:t>
      </w:r>
      <w:r>
        <w:drawing>
          <wp:inline distT="0" distB="0" distL="0" distR="0">
            <wp:extent cx="127635" cy="127635"/>
            <wp:effectExtent l="0" t="0" r="0" b="0"/>
            <wp:docPr id="372" name="Image 37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общешкольных ключевых дел;</w:t>
      </w:r>
    </w:p>
    <w:p w14:paraId="7B93510A">
      <w:pPr>
        <w:pStyle w:val="7"/>
        <w:spacing w:before="3"/>
        <w:ind w:left="784" w:right="1626"/>
      </w:pPr>
      <w:r>
        <w:drawing>
          <wp:inline distT="0" distB="0" distL="0" distR="0">
            <wp:extent cx="127635" cy="127635"/>
            <wp:effectExtent l="0" t="0" r="0" b="0"/>
            <wp:docPr id="373" name="Image 373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классов; </w:t>
      </w:r>
      <w:r>
        <w:drawing>
          <wp:inline distT="0" distB="0" distL="0" distR="0">
            <wp:extent cx="127635" cy="127635"/>
            <wp:effectExtent l="0" t="0" r="0" b="0"/>
            <wp:docPr id="374" name="Image 374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организуемой в лицее внеурочной деятельности;</w:t>
      </w:r>
    </w:p>
    <w:p w14:paraId="1E4FF75A">
      <w:pPr>
        <w:pStyle w:val="7"/>
        <w:spacing w:before="3" w:line="237" w:lineRule="auto"/>
        <w:ind w:left="784" w:right="1249"/>
      </w:pPr>
      <w:r>
        <w:drawing>
          <wp:inline distT="0" distB="0" distL="0" distR="0">
            <wp:extent cx="127635" cy="127635"/>
            <wp:effectExtent l="0" t="0" r="0" b="0"/>
            <wp:docPr id="375" name="Image 375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sz w:val="20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 xml:space="preserve">уроков; </w:t>
      </w:r>
      <w:r>
        <w:drawing>
          <wp:inline distT="0" distB="0" distL="0" distR="0">
            <wp:extent cx="127635" cy="127635"/>
            <wp:effectExtent l="0" t="0" r="0" b="0"/>
            <wp:docPr id="376" name="Image 376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существующего в лицее ученического самоуправления;</w:t>
      </w:r>
    </w:p>
    <w:p w14:paraId="0B117969">
      <w:pPr>
        <w:pStyle w:val="7"/>
        <w:spacing w:before="5" w:line="237" w:lineRule="auto"/>
        <w:ind w:left="784" w:right="841"/>
      </w:pPr>
      <w:r>
        <w:drawing>
          <wp:inline distT="0" distB="0" distL="0" distR="0">
            <wp:extent cx="127635" cy="127635"/>
            <wp:effectExtent l="0" t="0" r="0" b="0"/>
            <wp:docPr id="377" name="Image 377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функционирующих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 xml:space="preserve">объединений; </w:t>
      </w:r>
      <w:r>
        <w:drawing>
          <wp:inline distT="0" distB="0" distL="0" distR="0">
            <wp:extent cx="127635" cy="127635"/>
            <wp:effectExtent l="0" t="0" r="0" b="0"/>
            <wp:docPr id="378" name="Image 378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в лицее экскурсий, походов;</w:t>
      </w:r>
    </w:p>
    <w:p w14:paraId="0A559312">
      <w:pPr>
        <w:pStyle w:val="7"/>
        <w:spacing w:before="4"/>
        <w:ind w:left="784" w:right="4509"/>
      </w:pPr>
      <w:r>
        <w:drawing>
          <wp:inline distT="0" distB="0" distL="0" distR="0">
            <wp:extent cx="127635" cy="127635"/>
            <wp:effectExtent l="0" t="0" r="0" b="0"/>
            <wp:docPr id="379" name="Image 379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0" name="Image 380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работы школьных</w:t>
      </w:r>
      <w:r>
        <w:rPr>
          <w:spacing w:val="40"/>
        </w:rPr>
        <w:t xml:space="preserve"> </w:t>
      </w:r>
      <w:r>
        <w:t>медиа;</w:t>
      </w:r>
    </w:p>
    <w:p w14:paraId="0EC854BF">
      <w:pPr>
        <w:pStyle w:val="7"/>
        <w:spacing w:before="3" w:line="237" w:lineRule="auto"/>
        <w:ind w:left="784" w:right="2988"/>
      </w:pPr>
      <w:r>
        <w:drawing>
          <wp:inline distT="0" distB="0" distL="0" distR="0">
            <wp:extent cx="127635" cy="127000"/>
            <wp:effectExtent l="0" t="0" r="0" b="0"/>
            <wp:docPr id="381" name="Image 381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2" name="Image 38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взаимодействия лицея и семей школьников.</w:t>
      </w:r>
    </w:p>
    <w:p w14:paraId="0D3DE9FD">
      <w:pPr>
        <w:pStyle w:val="7"/>
        <w:tabs>
          <w:tab w:val="left" w:pos="5356"/>
          <w:tab w:val="left" w:pos="6138"/>
          <w:tab w:val="left" w:pos="7966"/>
        </w:tabs>
        <w:spacing w:before="3"/>
        <w:ind w:left="991"/>
      </w:pPr>
      <w:r>
        <w:t>Итогом</w:t>
      </w:r>
      <w:r>
        <w:rPr>
          <w:spacing w:val="32"/>
        </w:rPr>
        <w:t xml:space="preserve">  </w:t>
      </w:r>
      <w:r>
        <w:t>самоанализа</w:t>
      </w:r>
      <w:r>
        <w:rPr>
          <w:spacing w:val="34"/>
        </w:rPr>
        <w:t xml:space="preserve">  </w:t>
      </w:r>
      <w:r>
        <w:t>организуемой</w:t>
      </w:r>
      <w:r>
        <w:rPr>
          <w:spacing w:val="34"/>
        </w:rPr>
        <w:t xml:space="preserve">  </w:t>
      </w:r>
      <w:r>
        <w:rPr>
          <w:spacing w:val="-10"/>
        </w:rPr>
        <w:t>в</w:t>
      </w:r>
      <w:r>
        <w:tab/>
      </w:r>
      <w:r>
        <w:rPr>
          <w:spacing w:val="-4"/>
        </w:rPr>
        <w:t>лицее</w:t>
      </w:r>
      <w:r>
        <w:tab/>
      </w:r>
      <w:r>
        <w:rPr>
          <w:spacing w:val="-2"/>
        </w:rPr>
        <w:t>воспитательной</w:t>
      </w:r>
      <w:r>
        <w:tab/>
      </w:r>
      <w:r>
        <w:t>работы</w:t>
      </w:r>
      <w:r>
        <w:rPr>
          <w:spacing w:val="33"/>
        </w:rPr>
        <w:t xml:space="preserve">  </w:t>
      </w:r>
      <w:r>
        <w:rPr>
          <w:spacing w:val="-2"/>
        </w:rPr>
        <w:t>является</w:t>
      </w:r>
    </w:p>
    <w:p w14:paraId="5E2F589E">
      <w:pPr>
        <w:pStyle w:val="7"/>
        <w:spacing w:before="77" w:line="242" w:lineRule="auto"/>
        <w:ind w:left="424" w:right="849"/>
        <w:jc w:val="both"/>
      </w:pPr>
      <w: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54F93750">
      <w:pPr>
        <w:pStyle w:val="7"/>
        <w:ind w:left="424" w:right="844" w:firstLine="566"/>
        <w:jc w:val="both"/>
      </w:pPr>
      <w:r>
        <w:t>Критериями качества работы школы в этом направлении могут быть, например, отношение учеников к имуществу школы, наличие или отсутствие вандальных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школе.</w:t>
      </w:r>
    </w:p>
    <w:p w14:paraId="6FC65115">
      <w:pPr>
        <w:pStyle w:val="2"/>
        <w:tabs>
          <w:tab w:val="left" w:pos="9499"/>
        </w:tabs>
        <w:spacing w:before="76"/>
        <w:ind w:left="111"/>
      </w:pPr>
      <w:r>
        <w:rPr>
          <w:b w:val="0"/>
          <w:color w:val="000000"/>
          <w:spacing w:val="-32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Ожидаемые</w:t>
      </w:r>
      <w:r>
        <w:rPr>
          <w:color w:val="000000"/>
          <w:spacing w:val="-10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конечные</w:t>
      </w:r>
      <w:r>
        <w:rPr>
          <w:color w:val="000000"/>
          <w:spacing w:val="-4"/>
          <w:u w:val="thick"/>
          <w:shd w:val="clear" w:color="auto" w:fill="D9D9D9"/>
        </w:rPr>
        <w:t xml:space="preserve"> </w:t>
      </w:r>
      <w:r>
        <w:rPr>
          <w:color w:val="000000"/>
          <w:spacing w:val="-2"/>
          <w:u w:val="thick"/>
          <w:shd w:val="clear" w:color="auto" w:fill="D9D9D9"/>
        </w:rPr>
        <w:t>результаты</w:t>
      </w:r>
      <w:r>
        <w:rPr>
          <w:color w:val="000000"/>
          <w:u w:val="thick"/>
          <w:shd w:val="clear" w:color="auto" w:fill="D9D9D9"/>
        </w:rPr>
        <w:tab/>
      </w:r>
    </w:p>
    <w:p w14:paraId="49BEA514">
      <w:pPr>
        <w:pStyle w:val="7"/>
        <w:spacing w:before="142" w:after="4"/>
        <w:ind w:left="861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включают:</w:t>
      </w:r>
    </w:p>
    <w:p w14:paraId="74D0F579">
      <w:pPr>
        <w:pStyle w:val="7"/>
        <w:ind w:left="46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56910" cy="2280920"/>
                <wp:effectExtent l="0" t="0" r="0" b="0"/>
                <wp:docPr id="405" name="Text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28092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</wps:spPr>
                      <wps:txbx>
                        <w:txbxContent>
                          <w:p w14:paraId="7ECD1756">
                            <w:pPr>
                              <w:pStyle w:val="7"/>
                              <w:spacing w:line="242" w:lineRule="auto"/>
                              <w:ind w:left="388" w:right="38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 у обучающихся представления о базовых национальных ценностях российского общества;</w:t>
                            </w:r>
                          </w:p>
                          <w:p w14:paraId="4B24CD8B">
                            <w:pPr>
                              <w:pStyle w:val="7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в коллективной творческой деятельности, ученическом самоуправлении, сознательное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отношение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обучающихся к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жизни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здоровью.</w:t>
                            </w:r>
                          </w:p>
                          <w:p w14:paraId="48D433A5">
                            <w:pPr>
                              <w:pStyle w:val="7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вовлечение максимального количества обучающихся в систему дополнительного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образования;</w:t>
                            </w:r>
                          </w:p>
                          <w:p w14:paraId="7F12F418">
                            <w:pPr>
                              <w:pStyle w:val="7"/>
                              <w:ind w:left="388" w:right="23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      </w:r>
                          </w:p>
                          <w:p w14:paraId="76B99602">
                            <w:pPr>
                              <w:pStyle w:val="7"/>
                              <w:ind w:left="388" w:right="21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05" o:spid="_x0000_s1026" o:spt="202" type="#_x0000_t202" style="height:179.6pt;width:453.3pt;" fillcolor="#FDE9D9" filled="t" stroked="f" coordsize="21600,21600" o:gfxdata="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2qN1MtUAAAAFAQAADwAAAAAAAAABACAAAAAi&#10;AAAAZHJzL2Rvd25yZXYueG1sUEsBAhQAFAAAAAgAh07iQMzBMfrUAQAArQMAAA4AAAAAAAAAAQAg&#10;AAAAJAEAAGRycy9lMm9Eb2MueG1sUEsFBgAAAAAGAAYAWQEAAGo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ECD1756">
                      <w:pPr>
                        <w:pStyle w:val="7"/>
                        <w:spacing w:line="242" w:lineRule="auto"/>
                        <w:ind w:left="388" w:right="38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формирование у обучающихся представления о базовых национальных ценностях российского общества;</w:t>
                      </w:r>
                    </w:p>
                    <w:p w14:paraId="4B24CD8B">
                      <w:pPr>
                        <w:pStyle w:val="7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в коллективной творческой деятельности, ученическом самоуправлении, сознательное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отношение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обучающихся к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жизни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здоровью.</w:t>
                      </w:r>
                    </w:p>
                    <w:p w14:paraId="48D433A5">
                      <w:pPr>
                        <w:pStyle w:val="7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вовлечение максимального количества обучающихся в систему дополнительного </w:t>
                      </w:r>
                      <w:r>
                        <w:rPr>
                          <w:color w:val="000000"/>
                          <w:spacing w:val="-2"/>
                        </w:rPr>
                        <w:t>образования;</w:t>
                      </w:r>
                    </w:p>
                    <w:p w14:paraId="7F12F418">
                      <w:pPr>
                        <w:pStyle w:val="7"/>
                        <w:ind w:left="388" w:right="23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</w:r>
                    </w:p>
                    <w:p w14:paraId="76B99602">
                      <w:pPr>
                        <w:pStyle w:val="7"/>
                        <w:ind w:left="388" w:right="21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1E0FF5B">
      <w:pPr>
        <w:pStyle w:val="11"/>
        <w:numPr>
          <w:ilvl w:val="0"/>
          <w:numId w:val="14"/>
        </w:numPr>
        <w:tabs>
          <w:tab w:val="left" w:pos="859"/>
          <w:tab w:val="left" w:pos="861"/>
        </w:tabs>
        <w:spacing w:before="242" w:after="0" w:line="240" w:lineRule="auto"/>
        <w:ind w:left="861" w:right="588" w:hanging="360"/>
        <w:jc w:val="both"/>
        <w:rPr>
          <w:sz w:val="24"/>
        </w:rPr>
      </w:pPr>
      <w:r>
        <w:rPr>
          <w:sz w:val="24"/>
        </w:rPr>
        <w:t>Совершенствование статуса конкурентно-способного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02E5E15C">
      <w:pPr>
        <w:pStyle w:val="11"/>
        <w:numPr>
          <w:ilvl w:val="0"/>
          <w:numId w:val="14"/>
        </w:numPr>
        <w:tabs>
          <w:tab w:val="left" w:pos="859"/>
        </w:tabs>
        <w:spacing w:before="3" w:after="0" w:line="275" w:lineRule="exact"/>
        <w:ind w:left="859" w:right="0" w:hanging="35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воспитания.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1312545</wp:posOffset>
            </wp:positionV>
            <wp:extent cx="963295" cy="212725"/>
            <wp:effectExtent l="0" t="0" r="8255" b="15875"/>
            <wp:wrapNone/>
            <wp:docPr id="71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478B4">
      <w:pPr>
        <w:pStyle w:val="11"/>
        <w:numPr>
          <w:ilvl w:val="0"/>
          <w:numId w:val="14"/>
        </w:numPr>
        <w:tabs>
          <w:tab w:val="left" w:pos="859"/>
          <w:tab w:val="left" w:pos="861"/>
          <w:tab w:val="left" w:pos="3494"/>
          <w:tab w:val="left" w:pos="4933"/>
          <w:tab w:val="left" w:pos="8287"/>
          <w:tab w:val="left" w:pos="9816"/>
        </w:tabs>
        <w:spacing w:before="1" w:after="0" w:line="237" w:lineRule="auto"/>
        <w:ind w:left="861" w:right="41" w:hanging="360"/>
        <w:jc w:val="left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социально–педагогической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поддержки, </w:t>
      </w:r>
      <w:r>
        <w:rPr>
          <w:position w:val="2"/>
          <w:sz w:val="24"/>
        </w:rPr>
        <w:t>обеспечивающей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снижение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факторов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«риска»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асоциального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поведения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через</w:t>
      </w:r>
      <w:r>
        <w:rPr>
          <w:position w:val="2"/>
          <w:sz w:val="24"/>
        </w:rPr>
        <w:tab/>
      </w:r>
      <w:r>
        <w:rPr>
          <w:spacing w:val="-6"/>
          <w:sz w:val="20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 механизмов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 духовно-нравственных принципов воспитания.</w:t>
      </w:r>
    </w:p>
    <w:p w14:paraId="7D93C02C">
      <w:pPr>
        <w:pStyle w:val="11"/>
        <w:numPr>
          <w:ilvl w:val="0"/>
          <w:numId w:val="14"/>
        </w:numPr>
        <w:tabs>
          <w:tab w:val="left" w:pos="859"/>
          <w:tab w:val="left" w:pos="861"/>
        </w:tabs>
        <w:spacing w:before="3" w:after="0" w:line="240" w:lineRule="auto"/>
        <w:ind w:left="861" w:right="560" w:hanging="360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  <w:r>
        <w:rPr>
          <w:sz w:val="24"/>
        </w:rPr>
        <w:t>Создание в лицее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9716135</wp:posOffset>
            </wp:positionV>
            <wp:extent cx="963295" cy="212725"/>
            <wp:effectExtent l="0" t="0" r="8255" b="15875"/>
            <wp:wrapNone/>
            <wp:docPr id="72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C834F">
      <w:pPr>
        <w:spacing w:before="57" w:line="254" w:lineRule="auto"/>
        <w:ind w:left="100" w:right="4889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mc:AlternateContent>
          <mc:Choice Requires="wpg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793750</wp:posOffset>
                </wp:positionV>
                <wp:extent cx="6707505" cy="1097915"/>
                <wp:effectExtent l="0" t="0" r="17145" b="6985"/>
                <wp:wrapNone/>
                <wp:docPr id="7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75" name="Graphic 21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22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ED276">
                              <w:pPr>
                                <w:spacing w:before="0" w:line="189" w:lineRule="exact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23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D03F8">
                              <w:pPr>
                                <w:spacing w:before="0" w:line="189" w:lineRule="exact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33.3pt;margin-top:62.5pt;height:86.45pt;width:528.15pt;mso-position-horizontal-relative:page;z-index:-251600896;mso-width-relative:page;mso-height-relative:page;" coordsize="6707505,1097915" o:gfxdata="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AjoPxX2wAAAAsBAAAPAAAAAAAAAAEA&#10;IAAAACIAAABkcnMvZG93bnJldi54bWxQSwECFAAUAAAACACHTuJALW+iefACAABnCQAADgAAAAAA&#10;AAABACAAAAAqAQAAZHJzL2Uyb0RvYy54bWxQSwUGAAAAAAYABgBZAQAAjAYAAAAA&#10;">
                <o:lock v:ext="edit" aspectratio="f"/>
                <v:shape id="Graphic 21" o:spid="_x0000_s1026" o:spt="100" style="position:absolute;left:0;top:0;height:1097915;width:6707505;" fillcolor="#DCE9F7" filled="t" stroked="f" coordsize="6707505,1097915" o:gfxdata="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wcEX68AAAA&#10;2wAAAA8AAAAAAAAAAQAgAAAAIgAAAGRycy9kb3ducmV2LnhtbFBLAQIUABQAAAAIAIdO4kAzLwWe&#10;OwAAADkAAAAQAAAAAAAAAAEAIAAAAAsBAABkcnMvc2hhcGV4bWwueG1sUEsFBgAAAAAGAAYAWwEA&#10;ALUDAAAAAA==&#10;" path="m6707470,1097586l0,1097586,0,0,6707470,0,6707470,109758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2" o:spid="_x0000_s1026" o:spt="202" type="#_x0000_t202" style="position:absolute;left:137198;top:156879;height:122555;width:1176655;" filled="f" stroked="f" coordsize="21600,21600" o:gfxdata="UEsDBAoAAAAAAIdO4kAAAAAAAAAAAAAAAAAEAAAAZHJzL1BLAwQUAAAACACHTuJAN3Ap97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fCawe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Ap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3ED276">
                        <w:pPr>
                          <w:spacing w:before="0" w:line="189" w:lineRule="exact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23" o:spid="_x0000_s1026" o:spt="202" type="#_x0000_t202" style="position:absolute;left:4344611;top:156879;height:122555;width:2238375;" filled="f" stroked="f" coordsize="21600,21600" o:gfxdata="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g8jGy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ED03F8">
                        <w:pPr>
                          <w:spacing w:before="0" w:line="189" w:lineRule="exact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mc:AlternateContent>
          <mc:Choice Requires="wps">
            <w:drawing>
              <wp:anchor distT="0" distB="0" distL="0" distR="0" simplePos="0" relativeHeight="2517145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78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0pt;margin-top:809pt;height:0.1pt;width:595pt;mso-position-horizontal-relative:page;mso-position-vertical-relative:page;z-index:251714560;mso-width-relative:page;mso-height-relative:page;" filled="f" stroked="t" coordsize="7556500,1" o:gfxdata="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rXbb9QAAAALAQAADwAAAAAAAAABACAA&#10;AAAiAAAAZHJzL2Rvd25yZXYueG1sUEsBAhQAFAAAAAgAh07iQBinxisRAgAAfQQAAA4AAAAAAAAA&#10;AQAgAAAAIwEAAGRycy9lMm9Eb2MueG1sUEsFBgAAAAAGAAYAWQEAAKYFAAAAAA==&#10;" path="m0,0l755650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Microsoft Sans Serif" w:hAnsi="Microsoft Sans Serif"/>
          <w:sz w:val="20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6324600</wp:posOffset>
            </wp:positionH>
            <wp:positionV relativeFrom="page">
              <wp:posOffset>10375900</wp:posOffset>
            </wp:positionV>
            <wp:extent cx="963295" cy="212725"/>
            <wp:effectExtent l="0" t="0" r="8255" b="15875"/>
            <wp:wrapNone/>
            <wp:docPr id="79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 согласования к документу № 17 от 08.11.2024 Инициатор согласования: Фаттахов И.И. Директор школы Согласование инициировано: 08.11.2024 15:41</w:t>
      </w:r>
    </w:p>
    <w:p w14:paraId="37BA9D2C">
      <w:pPr>
        <w:pStyle w:val="7"/>
        <w:ind w:left="0" w:firstLine="0"/>
        <w:jc w:val="left"/>
        <w:rPr>
          <w:rFonts w:ascii="Microsoft Sans Serif"/>
          <w:sz w:val="20"/>
        </w:rPr>
      </w:pPr>
    </w:p>
    <w:p w14:paraId="313E09B4">
      <w:pPr>
        <w:pStyle w:val="7"/>
        <w:ind w:left="0" w:firstLine="0"/>
        <w:jc w:val="left"/>
        <w:rPr>
          <w:rFonts w:ascii="Microsoft Sans Serif"/>
          <w:sz w:val="20"/>
        </w:rPr>
      </w:pPr>
    </w:p>
    <w:p w14:paraId="5B0F4425">
      <w:pPr>
        <w:pStyle w:val="7"/>
        <w:ind w:left="0" w:firstLine="0"/>
        <w:jc w:val="left"/>
        <w:rPr>
          <w:rFonts w:ascii="Microsoft Sans Serif"/>
          <w:sz w:val="20"/>
        </w:rPr>
      </w:pPr>
    </w:p>
    <w:p w14:paraId="00937D00">
      <w:pPr>
        <w:pStyle w:val="7"/>
        <w:spacing w:before="12"/>
        <w:ind w:left="0" w:firstLine="0"/>
        <w:jc w:val="left"/>
        <w:rPr>
          <w:rFonts w:ascii="Microsoft Sans Serif"/>
          <w:sz w:val="20"/>
        </w:rPr>
      </w:pPr>
    </w:p>
    <w:tbl>
      <w:tblPr>
        <w:tblStyle w:val="5"/>
        <w:tblW w:w="0" w:type="auto"/>
        <w:tblInd w:w="331" w:type="dxa"/>
        <w:tblBorders>
          <w:top w:val="single" w:color="C7D5ED" w:sz="6" w:space="0"/>
          <w:left w:val="single" w:color="C7D5ED" w:sz="6" w:space="0"/>
          <w:bottom w:val="single" w:color="C7D5ED" w:sz="6" w:space="0"/>
          <w:right w:val="single" w:color="C7D5ED" w:sz="6" w:space="0"/>
          <w:insideH w:val="single" w:color="C7D5ED" w:sz="6" w:space="0"/>
          <w:insideV w:val="single" w:color="C7D5E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"/>
        <w:gridCol w:w="3037"/>
        <w:gridCol w:w="2245"/>
        <w:gridCol w:w="2941"/>
        <w:gridCol w:w="1453"/>
      </w:tblGrid>
      <w:tr w14:paraId="6E486404">
        <w:tblPrEx>
          <w:tblBorders>
            <w:top w:val="single" w:color="C7D5ED" w:sz="6" w:space="0"/>
            <w:left w:val="single" w:color="C7D5ED" w:sz="6" w:space="0"/>
            <w:bottom w:val="single" w:color="C7D5ED" w:sz="6" w:space="0"/>
            <w:right w:val="single" w:color="C7D5ED" w:sz="6" w:space="0"/>
            <w:insideH w:val="single" w:color="C7D5ED" w:sz="6" w:space="0"/>
            <w:insideV w:val="single" w:color="C7D5E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56" w:type="dxa"/>
            <w:tcBorders>
              <w:bottom w:val="single" w:color="4D6292" w:sz="12" w:space="0"/>
            </w:tcBorders>
            <w:shd w:val="clear" w:color="auto" w:fill="E4E5E4"/>
          </w:tcPr>
          <w:p w14:paraId="0359FEEB">
            <w:pPr>
              <w:pStyle w:val="12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color="4D6292" w:sz="12" w:space="0"/>
            </w:tcBorders>
            <w:shd w:val="clear" w:color="auto" w:fill="E4E5E4"/>
          </w:tcPr>
          <w:p w14:paraId="22383F36">
            <w:pPr>
              <w:pStyle w:val="12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color="4D6292" w:sz="12" w:space="0"/>
            </w:tcBorders>
            <w:shd w:val="clear" w:color="auto" w:fill="E4E5E4"/>
          </w:tcPr>
          <w:p w14:paraId="49535046">
            <w:pPr>
              <w:pStyle w:val="12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color="4D6292" w:sz="12" w:space="0"/>
            </w:tcBorders>
            <w:shd w:val="clear" w:color="auto" w:fill="E4E5E4"/>
          </w:tcPr>
          <w:p w14:paraId="6678AACC">
            <w:pPr>
              <w:pStyle w:val="12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color="4D6292" w:sz="12" w:space="0"/>
            </w:tcBorders>
            <w:shd w:val="clear" w:color="auto" w:fill="E4E5E4"/>
          </w:tcPr>
          <w:p w14:paraId="12E183EE">
            <w:pPr>
              <w:pStyle w:val="12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14:paraId="790B104E">
        <w:tblPrEx>
          <w:tblBorders>
            <w:top w:val="single" w:color="C7D5ED" w:sz="6" w:space="0"/>
            <w:left w:val="single" w:color="C7D5ED" w:sz="6" w:space="0"/>
            <w:bottom w:val="single" w:color="C7D5ED" w:sz="6" w:space="0"/>
            <w:right w:val="single" w:color="C7D5ED" w:sz="6" w:space="0"/>
            <w:insideH w:val="single" w:color="C7D5ED" w:sz="6" w:space="0"/>
            <w:insideV w:val="single" w:color="C7D5E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456" w:type="dxa"/>
            <w:tcBorders>
              <w:top w:val="single" w:color="4D6292" w:sz="12" w:space="0"/>
            </w:tcBorders>
            <w:shd w:val="clear" w:color="auto" w:fill="FFFFFF"/>
          </w:tcPr>
          <w:p w14:paraId="43257572">
            <w:pPr>
              <w:pStyle w:val="12"/>
              <w:spacing w:before="2"/>
              <w:ind w:left="0"/>
              <w:rPr>
                <w:rFonts w:ascii="Microsoft Sans Serif"/>
                <w:sz w:val="19"/>
              </w:rPr>
            </w:pPr>
          </w:p>
          <w:p w14:paraId="0BB348F2">
            <w:pPr>
              <w:pStyle w:val="12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color="4D6292" w:sz="12" w:space="0"/>
            </w:tcBorders>
            <w:shd w:val="clear" w:color="auto" w:fill="FFFFFF"/>
          </w:tcPr>
          <w:p w14:paraId="30D797DE">
            <w:pPr>
              <w:pStyle w:val="12"/>
              <w:spacing w:before="2"/>
              <w:ind w:left="0"/>
              <w:rPr>
                <w:rFonts w:ascii="Microsoft Sans Serif"/>
                <w:sz w:val="19"/>
              </w:rPr>
            </w:pPr>
          </w:p>
          <w:p w14:paraId="4D0BFBB0">
            <w:pPr>
              <w:pStyle w:val="12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>Фаттахов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И.И.</w:t>
            </w:r>
          </w:p>
        </w:tc>
        <w:tc>
          <w:tcPr>
            <w:tcW w:w="2245" w:type="dxa"/>
            <w:tcBorders>
              <w:top w:val="single" w:color="4D6292" w:sz="12" w:space="0"/>
            </w:tcBorders>
            <w:shd w:val="clear" w:color="auto" w:fill="FFFFFF"/>
          </w:tcPr>
          <w:p w14:paraId="69456C6A">
            <w:pPr>
              <w:pStyle w:val="12"/>
              <w:ind w:left="0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color="4D6292" w:sz="12" w:space="0"/>
            </w:tcBorders>
            <w:shd w:val="clear" w:color="auto" w:fill="FFFFFF"/>
          </w:tcPr>
          <w:p w14:paraId="500B410F">
            <w:pPr>
              <w:pStyle w:val="12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drawing>
                <wp:inline distT="0" distB="0" distL="0" distR="0">
                  <wp:extent cx="121920" cy="121920"/>
                  <wp:effectExtent l="0" t="0" r="11430" b="11430"/>
                  <wp:docPr id="80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08.11.2024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15:41</w:t>
            </w:r>
          </w:p>
        </w:tc>
        <w:tc>
          <w:tcPr>
            <w:tcW w:w="1453" w:type="dxa"/>
            <w:tcBorders>
              <w:top w:val="single" w:color="4D6292" w:sz="12" w:space="0"/>
            </w:tcBorders>
            <w:shd w:val="clear" w:color="auto" w:fill="FFFFFF"/>
          </w:tcPr>
          <w:p w14:paraId="23CA4EB4">
            <w:pPr>
              <w:pStyle w:val="12"/>
              <w:spacing w:before="81"/>
              <w:ind w:left="0"/>
              <w:rPr>
                <w:rFonts w:ascii="Microsoft Sans Serif"/>
                <w:sz w:val="14"/>
              </w:rPr>
            </w:pPr>
          </w:p>
          <w:p w14:paraId="377533B0">
            <w:pPr>
              <w:pStyle w:val="12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14:paraId="5FE6CFFF"/>
    <w:p w14:paraId="20CC298A">
      <w:r>
        <w:rPr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5972175</wp:posOffset>
            </wp:positionH>
            <wp:positionV relativeFrom="paragraph">
              <wp:posOffset>10046335</wp:posOffset>
            </wp:positionV>
            <wp:extent cx="963295" cy="212725"/>
            <wp:effectExtent l="0" t="0" r="8255" b="15875"/>
            <wp:wrapNone/>
            <wp:docPr id="73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520" w:right="850" w:bottom="580" w:left="566" w:header="0" w:footer="3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F8999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1661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076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1661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1" o:spid="_x0000_s1026" o:spt="100" style="position:absolute;left:0pt;margin-left:0pt;margin-top:808.9pt;height:0.1pt;width:595.2pt;mso-position-horizontal-relative:page;mso-position-vertical-relative:page;z-index:-251638784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6iWBzXAAAACwEAAA8AAAAAAAAA&#10;AQAgAAAAIgAAAGRycy9kb3ducmV2LnhtbFBLAQIUABQAAAAIAIdO4kC5IGyQEgIAAH0EAAAOAAAA&#10;AAAAAAEAIAAAACYBAABkcnMvZTJvRG9jLnhtbFBLBQYAAAAABgAGAFkBAACqBQAAAAA=&#10;" path="m0,0l7559040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3602D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A91A2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A91A2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0" t="0" r="0" b="0"/>
              <wp:wrapNone/>
              <wp:docPr id="105" name="Graphic 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05" o:spid="_x0000_s1026" o:spt="100" style="position:absolute;left:0pt;margin-left:0pt;margin-top:808.9pt;height:0.1pt;width:595.2pt;mso-position-horizontal-relative:page;mso-position-vertical-relative:page;z-index:-251637760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eolgc1wAAAAsBAAAPAAAAAAAA&#10;AAEAIAAAACIAAABkcnMvZG93bnJldi54bWxQSwECFAAUAAAACACHTuJARwVGhxMCAAB/BAAADgAA&#10;AAAAAAABACAAAAAmAQAAZHJzL2Uyb0RvYy54bWxQSwUGAAAAAAYABgBZAQAAqwUAAAAA&#10;" path="m0,0l7559040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349115" cy="278765"/>
              <wp:effectExtent l="0" t="0" r="0" b="0"/>
              <wp:wrapNone/>
              <wp:docPr id="106" name="Textbox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911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1A11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6" o:spid="_x0000_s1026" o:spt="202" type="#_x0000_t202" style="position:absolute;left:0pt;margin-left:19pt;margin-top:815.65pt;height:21.95pt;width:342.45pt;mso-position-horizontal-relative:page;mso-position-vertical-relative:page;z-index:-251637760;mso-width-relative:page;mso-height-relative:page;" filled="f" stroked="f" coordsize="21600,21600" o:gfxdata="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OpbwLHaAAAADAEAAA8AAAAAAAAAAQAgAAAAIgAAAGRycy9kb3ducmV2LnhtbFBLAQIUABQA&#10;AAAIAIdO4kAZdHuctQEAAHg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01A117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1335F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9100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268470" cy="278765"/>
              <wp:effectExtent l="0" t="0" r="0" b="0"/>
              <wp:wrapNone/>
              <wp:docPr id="3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CBF25A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08.11.2024.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Фаттахов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И.И.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08.11.2024 15:41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19pt;margin-top:815.75pt;height:21.95pt;width:336.1pt;mso-position-horizontal-relative:page;mso-position-vertical-relative:page;z-index:-251625472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gHx19oAAAAMAQAADwAAAAAAAAABACAAAAAiAAAAZHJzL2Rvd25yZXYueG1sUEsBAhQAFAAA&#10;AAgAh07iQA+He8y0AQAAdQ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8CBF25A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08.11.2024.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Фаттахов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И.И.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08.11.2024 15:41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posOffset>6387465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FF4FA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2.95pt;margin-top:-0.6pt;height:144pt;width:144pt;mso-position-horizontal-relative:margin;mso-wrap-style:none;z-index:251682816;mso-width-relative:page;mso-height-relative:page;" filled="f" stroked="f" coordsize="21600,21600" o:gfxdata="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SgE52AAAAAwBAAAPAAAAAAAAAAEAIAAAACIA&#10;AABkcnMvZG93bnJldi54bWxQSwECFAAUAAAACACHTuJAnpyD/kICAABzBAAADgAAAAAAAAABACAA&#10;AAAnAQAAZHJzL2Uyb0RvYy54bWxQSwUGAAAAAAYABgBZAQAA2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FF4FA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10279380</wp:posOffset>
              </wp:positionV>
              <wp:extent cx="7556500" cy="1270"/>
              <wp:effectExtent l="0" t="0" r="0" b="0"/>
              <wp:wrapNone/>
              <wp:docPr id="208" name="Graphic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08" o:spid="_x0000_s1026" o:spt="100" style="position:absolute;left:0pt;margin-left:0pt;margin-top:809.4pt;height:0.1pt;width:595pt;mso-position-horizontal-relative:page;mso-position-vertical-relative:page;z-index:-251636736;mso-width-relative:page;mso-height-relative:page;" filled="f" stroked="t" coordsize="7556500,1" o:gfxdata="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7f02fVAAAACwEAAA8AAAAA&#10;AAAAAQAgAAAAIgAAAGRycy9kb3ducmV2LnhtbFBLAQIUABQAAAAIAIdO4kBLJSC/FwIAAH8EAAAO&#10;AAAAAAAAAAEAIAAAACQBAABkcnMvZTJvRG9jLnhtbFBLBQYAAAAABgAGAFkBAACtBQAAAAA=&#10;" path="m0,0l7555992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852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9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5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2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4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●"/>
      <w:lvlJc w:val="left"/>
      <w:pPr>
        <w:ind w:left="424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3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3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3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3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3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3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3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399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724" w:hanging="284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3">
    <w:nsid w:val="CD9BE984"/>
    <w:multiLevelType w:val="singleLevel"/>
    <w:tmpl w:val="CD9BE98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5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5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78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6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7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4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8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23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424" w:hanging="17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9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2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6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9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2" w:hanging="173"/>
      </w:pPr>
      <w:rPr>
        <w:rFonts w:hint="default"/>
        <w:lang w:val="ru-RU" w:eastAsia="en-US" w:bidi="ar-SA"/>
      </w:rPr>
    </w:lvl>
  </w:abstractNum>
  <w:abstractNum w:abstractNumId="9">
    <w:nsid w:val="16302DE3"/>
    <w:multiLevelType w:val="multilevel"/>
    <w:tmpl w:val="16302DE3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0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0">
    <w:nsid w:val="25B654F3"/>
    <w:multiLevelType w:val="multilevel"/>
    <w:tmpl w:val="25B654F3"/>
    <w:lvl w:ilvl="0" w:tentative="0">
      <w:start w:val="0"/>
      <w:numFmt w:val="bullet"/>
      <w:lvlText w:val=""/>
      <w:lvlJc w:val="left"/>
      <w:pPr>
        <w:ind w:left="424" w:hanging="22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2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2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2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2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2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2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2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227"/>
      </w:pPr>
      <w:rPr>
        <w:rFonts w:hint="default"/>
        <w:lang w:val="ru-RU" w:eastAsia="en-US" w:bidi="ar-SA"/>
      </w:rPr>
    </w:lvl>
  </w:abstractNum>
  <w:abstractNum w:abstractNumId="11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2">
    <w:nsid w:val="4D4DC07F"/>
    <w:multiLevelType w:val="multilevel"/>
    <w:tmpl w:val="4D4DC07F"/>
    <w:lvl w:ilvl="0" w:tentative="0">
      <w:start w:val="3"/>
      <w:numFmt w:val="decimal"/>
      <w:lvlText w:val="%1"/>
      <w:lvlJc w:val="left"/>
      <w:pPr>
        <w:ind w:left="789" w:hanging="39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8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7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5" w:hanging="183"/>
      </w:pPr>
      <w:rPr>
        <w:rFonts w:hint="default"/>
        <w:lang w:val="ru-RU" w:eastAsia="en-US" w:bidi="ar-SA"/>
      </w:rPr>
    </w:lvl>
  </w:abstractNum>
  <w:abstractNum w:abstractNumId="13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3"/>
  </w:num>
  <w:num w:numId="5">
    <w:abstractNumId w:val="2"/>
  </w:num>
  <w:num w:numId="6">
    <w:abstractNumId w:val="1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5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3582E28"/>
    <w:rsid w:val="3BAC380D"/>
    <w:rsid w:val="43625AC7"/>
    <w:rsid w:val="5EF97BE4"/>
    <w:rsid w:val="6A0D7F39"/>
    <w:rsid w:val="6EE81A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2" w:line="275" w:lineRule="exact"/>
      <w:ind w:left="707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143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Words>9919</Words>
  <Characters>75551</Characters>
  <TotalTime>0</TotalTime>
  <ScaleCrop>false</ScaleCrop>
  <LinksUpToDate>false</LinksUpToDate>
  <CharactersWithSpaces>90770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2025-02-04T08:28:00Z</dcterms:created>
  <dc:creator>СергевШНА</dc:creator>
  <cp:lastModifiedBy>СергевШНА</cp:lastModifiedBy>
  <dcterms:modified xsi:type="dcterms:W3CDTF">2025-02-05T10:34:34Z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1049-12.2.0.19805</vt:lpwstr>
  </property>
  <property fmtid="{D5CDD505-2E9C-101B-9397-08002B2CF9AE}" pid="6" name="ICV">
    <vt:lpwstr>B3E3B62D48A54401903943B13C2E32B1_13</vt:lpwstr>
  </property>
</Properties>
</file>